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6E0E5C">
      <w:pPr>
        <w:jc w:val="center"/>
        <w:rPr>
          <w:b/>
          <w:sz w:val="28"/>
          <w:lang w:val="kk-KZ"/>
        </w:rPr>
      </w:pPr>
      <w:bookmarkStart w:id="0" w:name="_GoBack"/>
      <w:bookmarkEnd w:id="0"/>
      <w:r>
        <w:rPr>
          <w:b/>
          <w:sz w:val="28"/>
        </w:rPr>
        <w:t>ТЕХНИКАЛЫҚ СИПАТТАМА</w:t>
      </w:r>
    </w:p>
    <w:p w14:paraId="52DAEFD0">
      <w:pPr>
        <w:jc w:val="center"/>
        <w:rPr>
          <w:lang w:val="kk-KZ"/>
        </w:rPr>
      </w:pPr>
      <w:r>
        <w:rPr>
          <w:b/>
          <w:lang w:val="kk-KZ"/>
        </w:rPr>
        <w:t xml:space="preserve">жаттығу алаңының қоршауын бөлшектеу және орнату, сондай-ақ </w:t>
      </w:r>
      <w:r>
        <w:rPr>
          <w:b/>
          <w:lang w:val="kk-KZ"/>
        </w:rPr>
        <w:br w:type="textWrapping"/>
      </w:r>
      <w:r>
        <w:rPr>
          <w:b/>
          <w:lang w:val="kk-KZ"/>
        </w:rPr>
        <w:t>жылқы шаруашылығы алаңын көгалдандыру жұмыстары үшін</w:t>
      </w:r>
    </w:p>
    <w:p w14:paraId="342ED508">
      <w:pPr>
        <w:pStyle w:val="2"/>
        <w:rPr>
          <w:lang w:val="kk-KZ"/>
        </w:rPr>
      </w:pPr>
      <w:r>
        <w:rPr>
          <w:lang w:val="kk-KZ"/>
        </w:rPr>
        <w:t>1. Жалпы ақпарат</w:t>
      </w:r>
    </w:p>
    <w:p w14:paraId="03AF5EEA">
      <w:pPr>
        <w:spacing w:after="80"/>
        <w:rPr>
          <w:lang w:val="kk-KZ"/>
        </w:rPr>
      </w:pPr>
      <w:r>
        <w:rPr>
          <w:lang w:val="kk-KZ"/>
        </w:rPr>
        <w:t>Тапсырыс беруші: «</w:t>
      </w:r>
      <w:r>
        <w:t>Қайрат</w:t>
      </w:r>
      <w:r>
        <w:rPr>
          <w:lang w:val="kk-KZ"/>
        </w:rPr>
        <w:t>»</w:t>
      </w:r>
      <w:r>
        <w:t xml:space="preserve"> "ұлттық және </w:t>
      </w:r>
      <w:r>
        <w:rPr>
          <w:lang w:val="kk-KZ"/>
        </w:rPr>
        <w:t>а</w:t>
      </w:r>
      <w:r>
        <w:t>т спорты түрлері бойынша БЖСМ" КММ</w:t>
      </w:r>
      <w:r>
        <w:rPr>
          <w:lang w:val="kk-KZ"/>
        </w:rPr>
        <w:t>.</w:t>
      </w:r>
    </w:p>
    <w:p w14:paraId="79D8E3A9">
      <w:pPr>
        <w:spacing w:after="80"/>
        <w:rPr>
          <w:lang w:val="kk-KZ"/>
        </w:rPr>
      </w:pPr>
      <w:r>
        <w:rPr>
          <w:lang w:val="kk-KZ"/>
        </w:rPr>
        <w:t>Жұмыс орны: Қазақстан Республикасы, Қарағанды облысы, Қарағанды қаласы, Штурманская көшесі, 1А ғимарат.</w:t>
      </w:r>
    </w:p>
    <w:p w14:paraId="10A2D47E">
      <w:pPr>
        <w:spacing w:after="80"/>
        <w:rPr>
          <w:lang w:val="kk-KZ"/>
        </w:rPr>
      </w:pPr>
      <w:r>
        <w:rPr>
          <w:lang w:val="kk-KZ"/>
        </w:rPr>
        <w:t>Сатып алынған жұмыстардың атауы: жаттығу алаңының қоршауын бөлшектеу және орнату, жылқыларды ұстауға арналған аумақты абаттандыру жұмыстары.</w:t>
      </w:r>
    </w:p>
    <w:p w14:paraId="51BE9042">
      <w:pPr>
        <w:spacing w:after="80"/>
        <w:rPr>
          <w:lang w:val="kk-KZ"/>
        </w:rPr>
      </w:pPr>
      <w:r>
        <w:rPr>
          <w:lang w:val="kk-KZ"/>
        </w:rPr>
        <w:t>Жұмысты орындауға негіз: бекітілген жобалау-сметалық құжаттама/№1 жергілікті сметалық құжаттама және ақаулар тізімі.</w:t>
      </w:r>
    </w:p>
    <w:p w14:paraId="16B10D72">
      <w:pPr>
        <w:spacing w:after="80"/>
        <w:rPr>
          <w:lang w:val="kk-KZ"/>
        </w:rPr>
      </w:pPr>
      <w:r>
        <w:rPr>
          <w:lang w:val="kk-KZ"/>
        </w:rPr>
        <w:t>Жұмыстың мақсаты: қолданыстағы металл қоршауды бөлшектеу, аумақты және іргетасты дайындау, болат құбырлардан жаңа қоршау жасау және орнату, коррозияға қарсы өңдеу және металл беттерін бояу.</w:t>
      </w:r>
    </w:p>
    <w:p w14:paraId="215D7D3F">
      <w:pPr>
        <w:pStyle w:val="2"/>
      </w:pPr>
      <w:r>
        <w:t>2. Жұмыс тізімі және көлемі</w:t>
      </w: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1"/>
        <w:gridCol w:w="5783"/>
        <w:gridCol w:w="1210"/>
        <w:gridCol w:w="1247"/>
      </w:tblGrid>
      <w:tr w14:paraId="10847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4" w:type="dxa"/>
            <w:vAlign w:val="center"/>
          </w:tcPr>
          <w:p w14:paraId="1A9AA185">
            <w:pPr>
              <w:spacing w:after="0" w:line="240" w:lineRule="auto"/>
            </w:pPr>
            <w:r>
              <w:rPr>
                <w:b/>
              </w:rPr>
              <w:t>Жоқ</w:t>
            </w:r>
          </w:p>
        </w:tc>
        <w:tc>
          <w:tcPr>
            <w:tcW w:w="5783" w:type="dxa"/>
            <w:vAlign w:val="center"/>
          </w:tcPr>
          <w:p w14:paraId="393337AB">
            <w:pPr>
              <w:spacing w:after="0" w:line="240" w:lineRule="auto"/>
            </w:pPr>
            <w:r>
              <w:rPr>
                <w:b/>
              </w:rPr>
              <w:t>Жұмыстың/ресурстың атауы</w:t>
            </w:r>
          </w:p>
        </w:tc>
        <w:tc>
          <w:tcPr>
            <w:tcW w:w="1134" w:type="dxa"/>
            <w:vAlign w:val="center"/>
          </w:tcPr>
          <w:p w14:paraId="7CEB787A">
            <w:pPr>
              <w:spacing w:after="0" w:line="240" w:lineRule="auto"/>
            </w:pPr>
            <w:r>
              <w:rPr>
                <w:b/>
              </w:rPr>
              <w:t>Өлшем бірліктері</w:t>
            </w:r>
          </w:p>
        </w:tc>
        <w:tc>
          <w:tcPr>
            <w:tcW w:w="1247" w:type="dxa"/>
            <w:vAlign w:val="center"/>
          </w:tcPr>
          <w:p w14:paraId="7079ECF5">
            <w:pPr>
              <w:spacing w:after="0" w:line="240" w:lineRule="auto"/>
            </w:pPr>
            <w:r>
              <w:rPr>
                <w:b/>
              </w:rPr>
              <w:t>Саны</w:t>
            </w:r>
          </w:p>
        </w:tc>
      </w:tr>
      <w:tr w14:paraId="3A408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4" w:type="dxa"/>
            <w:vAlign w:val="center"/>
          </w:tcPr>
          <w:p w14:paraId="43EE4DE1">
            <w:pPr>
              <w:spacing w:after="0" w:line="240" w:lineRule="auto"/>
            </w:pPr>
            <w:r>
              <w:t>1</w:t>
            </w:r>
          </w:p>
        </w:tc>
        <w:tc>
          <w:tcPr>
            <w:tcW w:w="5783" w:type="dxa"/>
            <w:vAlign w:val="center"/>
          </w:tcPr>
          <w:p w14:paraId="282E99A4">
            <w:pPr>
              <w:spacing w:after="0" w:line="240" w:lineRule="auto"/>
            </w:pPr>
            <w:r>
              <w:t>Биіктігі 1 м-ге дейінгі металл қоршауларды бөлшектеу</w:t>
            </w:r>
          </w:p>
        </w:tc>
        <w:tc>
          <w:tcPr>
            <w:tcW w:w="1134" w:type="dxa"/>
            <w:vAlign w:val="center"/>
          </w:tcPr>
          <w:p w14:paraId="1EC8E772">
            <w:pPr>
              <w:spacing w:after="0" w:line="240" w:lineRule="auto"/>
            </w:pPr>
            <w:r>
              <w:t>м</w:t>
            </w:r>
          </w:p>
        </w:tc>
        <w:tc>
          <w:tcPr>
            <w:tcW w:w="1247" w:type="dxa"/>
            <w:vAlign w:val="center"/>
          </w:tcPr>
          <w:p w14:paraId="1C63C31A">
            <w:pPr>
              <w:spacing w:after="0" w:line="240" w:lineRule="auto"/>
            </w:pPr>
            <w:r>
              <w:t>85</w:t>
            </w:r>
          </w:p>
        </w:tc>
      </w:tr>
      <w:tr w14:paraId="32A13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4" w:type="dxa"/>
            <w:vAlign w:val="center"/>
          </w:tcPr>
          <w:p w14:paraId="58DE16B1">
            <w:pPr>
              <w:spacing w:after="0" w:line="240" w:lineRule="auto"/>
            </w:pPr>
            <w:r>
              <w:t>2</w:t>
            </w:r>
          </w:p>
        </w:tc>
        <w:tc>
          <w:tcPr>
            <w:tcW w:w="5783" w:type="dxa"/>
            <w:vAlign w:val="center"/>
          </w:tcPr>
          <w:p w14:paraId="5B197837">
            <w:pPr>
              <w:spacing w:after="0" w:line="240" w:lineRule="auto"/>
            </w:pPr>
            <w:r>
              <w:t>Құрылыс қалдықтарын механикаландырылған әдістермен тиеу</w:t>
            </w:r>
          </w:p>
        </w:tc>
        <w:tc>
          <w:tcPr>
            <w:tcW w:w="1134" w:type="dxa"/>
            <w:vAlign w:val="center"/>
          </w:tcPr>
          <w:p w14:paraId="7B25AFBE">
            <w:pPr>
              <w:spacing w:after="0" w:line="240" w:lineRule="auto"/>
            </w:pPr>
            <w:r>
              <w:t>Т</w:t>
            </w:r>
          </w:p>
        </w:tc>
        <w:tc>
          <w:tcPr>
            <w:tcW w:w="1247" w:type="dxa"/>
            <w:vAlign w:val="center"/>
          </w:tcPr>
          <w:p w14:paraId="6FD3FD16">
            <w:pPr>
              <w:spacing w:after="0" w:line="240" w:lineRule="auto"/>
            </w:pPr>
            <w:r>
              <w:t>150</w:t>
            </w:r>
          </w:p>
        </w:tc>
      </w:tr>
      <w:tr w14:paraId="2440D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4" w:type="dxa"/>
            <w:vAlign w:val="center"/>
          </w:tcPr>
          <w:p w14:paraId="6E124A71">
            <w:pPr>
              <w:spacing w:after="0" w:line="240" w:lineRule="auto"/>
            </w:pPr>
            <w:r>
              <w:t>3</w:t>
            </w:r>
          </w:p>
        </w:tc>
        <w:tc>
          <w:tcPr>
            <w:tcW w:w="5783" w:type="dxa"/>
            <w:vAlign w:val="center"/>
          </w:tcPr>
          <w:p w14:paraId="4EBEC989">
            <w:pPr>
              <w:spacing w:after="0" w:line="240" w:lineRule="auto"/>
            </w:pPr>
            <w:r>
              <w:t>Құрылыс материалдарын елді мекендер ішінде 10 км қашықтыққа самосвалдармен тасымалдау</w:t>
            </w:r>
          </w:p>
        </w:tc>
        <w:tc>
          <w:tcPr>
            <w:tcW w:w="1134" w:type="dxa"/>
            <w:vAlign w:val="center"/>
          </w:tcPr>
          <w:p w14:paraId="0846699C">
            <w:pPr>
              <w:spacing w:after="0" w:line="240" w:lineRule="auto"/>
            </w:pPr>
            <w:r>
              <w:t>т км</w:t>
            </w:r>
          </w:p>
        </w:tc>
        <w:tc>
          <w:tcPr>
            <w:tcW w:w="1247" w:type="dxa"/>
            <w:vAlign w:val="center"/>
          </w:tcPr>
          <w:p w14:paraId="104E3B2D">
            <w:pPr>
              <w:spacing w:after="0" w:line="240" w:lineRule="auto"/>
            </w:pPr>
            <w:r>
              <w:t>1500</w:t>
            </w:r>
          </w:p>
        </w:tc>
      </w:tr>
      <w:tr w14:paraId="45D98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4" w:type="dxa"/>
            <w:vAlign w:val="center"/>
          </w:tcPr>
          <w:p w14:paraId="6637A4C1">
            <w:pPr>
              <w:spacing w:after="0" w:line="240" w:lineRule="auto"/>
            </w:pPr>
            <w:r>
              <w:t>4</w:t>
            </w:r>
          </w:p>
        </w:tc>
        <w:tc>
          <w:tcPr>
            <w:tcW w:w="5783" w:type="dxa"/>
            <w:vAlign w:val="center"/>
          </w:tcPr>
          <w:p w14:paraId="7FB87ED0">
            <w:pPr>
              <w:spacing w:after="0" w:line="240" w:lineRule="auto"/>
            </w:pPr>
            <w:r>
              <w:t>Жерді механикалық жоспарлау, 3-топ топырақ</w:t>
            </w:r>
          </w:p>
        </w:tc>
        <w:tc>
          <w:tcPr>
            <w:tcW w:w="1134" w:type="dxa"/>
            <w:vAlign w:val="center"/>
          </w:tcPr>
          <w:p w14:paraId="63E5F7AF">
            <w:pPr>
              <w:spacing w:after="0" w:line="240" w:lineRule="auto"/>
            </w:pPr>
            <w:r>
              <w:t>м²</w:t>
            </w:r>
          </w:p>
        </w:tc>
        <w:tc>
          <w:tcPr>
            <w:tcW w:w="1247" w:type="dxa"/>
            <w:vAlign w:val="center"/>
          </w:tcPr>
          <w:p w14:paraId="085BD3D0">
            <w:pPr>
              <w:spacing w:after="0" w:line="240" w:lineRule="auto"/>
            </w:pPr>
            <w:r>
              <w:t>10 000</w:t>
            </w:r>
          </w:p>
        </w:tc>
      </w:tr>
      <w:tr w14:paraId="67685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4" w:type="dxa"/>
            <w:vAlign w:val="center"/>
          </w:tcPr>
          <w:p w14:paraId="4431A83A">
            <w:pPr>
              <w:spacing w:after="0" w:line="240" w:lineRule="auto"/>
            </w:pPr>
            <w:r>
              <w:t>5</w:t>
            </w:r>
          </w:p>
        </w:tc>
        <w:tc>
          <w:tcPr>
            <w:tcW w:w="5783" w:type="dxa"/>
            <w:vAlign w:val="center"/>
          </w:tcPr>
          <w:p w14:paraId="400FA245">
            <w:pPr>
              <w:spacing w:after="0" w:line="240" w:lineRule="auto"/>
            </w:pPr>
            <w:r>
              <w:t>Құм мен қиыршық тас қоспасынан жасалған іргетастың құрылысы, төменгі қабатының қалыңдығы 10 см (сметалық құжатқа сәйкес)</w:t>
            </w:r>
          </w:p>
        </w:tc>
        <w:tc>
          <w:tcPr>
            <w:tcW w:w="1134" w:type="dxa"/>
            <w:vAlign w:val="center"/>
          </w:tcPr>
          <w:p w14:paraId="32D10BCE">
            <w:pPr>
              <w:spacing w:after="0" w:line="240" w:lineRule="auto"/>
            </w:pPr>
            <w:r>
              <w:t>м² база</w:t>
            </w:r>
          </w:p>
        </w:tc>
        <w:tc>
          <w:tcPr>
            <w:tcW w:w="1247" w:type="dxa"/>
            <w:vAlign w:val="center"/>
          </w:tcPr>
          <w:p w14:paraId="18BEB667">
            <w:pPr>
              <w:spacing w:after="0" w:line="240" w:lineRule="auto"/>
            </w:pPr>
            <w:r>
              <w:t>2 414 024</w:t>
            </w:r>
          </w:p>
        </w:tc>
      </w:tr>
      <w:tr w14:paraId="282FC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4" w:type="dxa"/>
            <w:vAlign w:val="center"/>
          </w:tcPr>
          <w:p w14:paraId="29937491">
            <w:pPr>
              <w:spacing w:after="0" w:line="240" w:lineRule="auto"/>
            </w:pPr>
            <w:r>
              <w:t>6</w:t>
            </w:r>
          </w:p>
        </w:tc>
        <w:tc>
          <w:tcPr>
            <w:tcW w:w="5783" w:type="dxa"/>
            <w:vAlign w:val="center"/>
          </w:tcPr>
          <w:p w14:paraId="18EBA689">
            <w:pPr>
              <w:spacing w:after="0" w:line="240" w:lineRule="auto"/>
            </w:pPr>
            <w:r>
              <w:t>Бұрғылау кранымен тереңдігі 2 м дейін тесіктерді бұрғылау</w:t>
            </w:r>
          </w:p>
        </w:tc>
        <w:tc>
          <w:tcPr>
            <w:tcW w:w="1134" w:type="dxa"/>
            <w:vAlign w:val="center"/>
          </w:tcPr>
          <w:p w14:paraId="236090AA">
            <w:pPr>
              <w:spacing w:after="0" w:line="240" w:lineRule="auto"/>
            </w:pPr>
            <w:r>
              <w:t>дана (шұңқыр)</w:t>
            </w:r>
          </w:p>
        </w:tc>
        <w:tc>
          <w:tcPr>
            <w:tcW w:w="1247" w:type="dxa"/>
            <w:vAlign w:val="center"/>
          </w:tcPr>
          <w:p w14:paraId="4A9A9AC1">
            <w:pPr>
              <w:spacing w:after="0" w:line="240" w:lineRule="auto"/>
            </w:pPr>
            <w:r>
              <w:t>86</w:t>
            </w:r>
          </w:p>
        </w:tc>
      </w:tr>
      <w:tr w14:paraId="48C5B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4" w:type="dxa"/>
            <w:vAlign w:val="center"/>
          </w:tcPr>
          <w:p w14:paraId="4BB925E7">
            <w:pPr>
              <w:spacing w:after="0" w:line="240" w:lineRule="auto"/>
            </w:pPr>
            <w:r>
              <w:t>7</w:t>
            </w:r>
          </w:p>
        </w:tc>
        <w:tc>
          <w:tcPr>
            <w:tcW w:w="5783" w:type="dxa"/>
            <w:vAlign w:val="center"/>
          </w:tcPr>
          <w:p w14:paraId="18EFFDAA">
            <w:pPr>
              <w:spacing w:after="0" w:line="240" w:lineRule="auto"/>
            </w:pPr>
            <w:r>
              <w:t>Бетон дайындау құрылғысы</w:t>
            </w:r>
          </w:p>
        </w:tc>
        <w:tc>
          <w:tcPr>
            <w:tcW w:w="1134" w:type="dxa"/>
            <w:vAlign w:val="center"/>
          </w:tcPr>
          <w:p w14:paraId="49E32811">
            <w:pPr>
              <w:spacing w:after="0" w:line="240" w:lineRule="auto"/>
            </w:pPr>
            <w:r>
              <w:t>м³</w:t>
            </w:r>
          </w:p>
        </w:tc>
        <w:tc>
          <w:tcPr>
            <w:tcW w:w="1247" w:type="dxa"/>
            <w:vAlign w:val="center"/>
          </w:tcPr>
          <w:p w14:paraId="2A84EEB1">
            <w:pPr>
              <w:spacing w:after="0" w:line="240" w:lineRule="auto"/>
            </w:pPr>
            <w:r>
              <w:t>8 768</w:t>
            </w:r>
          </w:p>
        </w:tc>
      </w:tr>
      <w:tr w14:paraId="00004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4" w:type="dxa"/>
            <w:vAlign w:val="center"/>
          </w:tcPr>
          <w:p w14:paraId="65621B07">
            <w:pPr>
              <w:spacing w:after="0" w:line="240" w:lineRule="auto"/>
            </w:pPr>
            <w:r>
              <w:t>8</w:t>
            </w:r>
          </w:p>
        </w:tc>
        <w:tc>
          <w:tcPr>
            <w:tcW w:w="5783" w:type="dxa"/>
            <w:vAlign w:val="center"/>
          </w:tcPr>
          <w:p w14:paraId="7FB3D380">
            <w:pPr>
              <w:spacing w:after="0" w:line="240" w:lineRule="auto"/>
            </w:pPr>
            <w:r>
              <w:t>Болат құбырлардан қоршауларды өндіру және орнату</w:t>
            </w:r>
          </w:p>
        </w:tc>
        <w:tc>
          <w:tcPr>
            <w:tcW w:w="1134" w:type="dxa"/>
            <w:vAlign w:val="center"/>
          </w:tcPr>
          <w:p w14:paraId="30C5CE49">
            <w:pPr>
              <w:spacing w:after="0" w:line="240" w:lineRule="auto"/>
            </w:pPr>
            <w:r>
              <w:t>Т</w:t>
            </w:r>
          </w:p>
        </w:tc>
        <w:tc>
          <w:tcPr>
            <w:tcW w:w="1247" w:type="dxa"/>
            <w:vAlign w:val="center"/>
          </w:tcPr>
          <w:p w14:paraId="2F8798DE">
            <w:pPr>
              <w:spacing w:after="0" w:line="240" w:lineRule="auto"/>
            </w:pPr>
            <w:r>
              <w:t>3.6</w:t>
            </w:r>
          </w:p>
        </w:tc>
      </w:tr>
      <w:tr w14:paraId="50AC5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4" w:type="dxa"/>
            <w:vAlign w:val="center"/>
          </w:tcPr>
          <w:p w14:paraId="25D8040B">
            <w:pPr>
              <w:spacing w:after="0" w:line="240" w:lineRule="auto"/>
            </w:pPr>
            <w:r>
              <w:t>9</w:t>
            </w:r>
          </w:p>
        </w:tc>
        <w:tc>
          <w:tcPr>
            <w:tcW w:w="5783" w:type="dxa"/>
            <w:vAlign w:val="center"/>
          </w:tcPr>
          <w:p w14:paraId="6B1FE91F">
            <w:pPr>
              <w:spacing w:after="0" w:line="240" w:lineRule="auto"/>
            </w:pPr>
            <w:r>
              <w:t>ГОСТ 13663-86 бойынша шаршы болат құбыр, сыртқы өлшемдері 30×30–90×90 мм аралығында</w:t>
            </w:r>
          </w:p>
        </w:tc>
        <w:tc>
          <w:tcPr>
            <w:tcW w:w="1134" w:type="dxa"/>
            <w:vAlign w:val="center"/>
          </w:tcPr>
          <w:p w14:paraId="423F2AB2">
            <w:pPr>
              <w:spacing w:after="0" w:line="240" w:lineRule="auto"/>
            </w:pPr>
            <w:r>
              <w:t>Т</w:t>
            </w:r>
          </w:p>
        </w:tc>
        <w:tc>
          <w:tcPr>
            <w:tcW w:w="1247" w:type="dxa"/>
            <w:vAlign w:val="center"/>
          </w:tcPr>
          <w:p w14:paraId="0C55BFD1">
            <w:pPr>
              <w:spacing w:after="0" w:line="240" w:lineRule="auto"/>
            </w:pPr>
            <w:r>
              <w:t>2.2</w:t>
            </w:r>
          </w:p>
        </w:tc>
      </w:tr>
      <w:tr w14:paraId="44BA5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4" w:type="dxa"/>
            <w:vAlign w:val="center"/>
          </w:tcPr>
          <w:p w14:paraId="7F8D3BD7">
            <w:pPr>
              <w:spacing w:after="0" w:line="240" w:lineRule="auto"/>
            </w:pPr>
            <w:r>
              <w:t>10</w:t>
            </w:r>
          </w:p>
        </w:tc>
        <w:tc>
          <w:tcPr>
            <w:tcW w:w="5783" w:type="dxa"/>
            <w:vAlign w:val="center"/>
          </w:tcPr>
          <w:p w14:paraId="683D9699">
            <w:pPr>
              <w:spacing w:after="0" w:line="240" w:lineRule="auto"/>
            </w:pPr>
            <w:r>
              <w:t>ГОСТ 13663-86 бойынша тікбұрышты болат құбыр, сыртқы өлшемдері 15×10–40×30 мм аралығында</w:t>
            </w:r>
          </w:p>
        </w:tc>
        <w:tc>
          <w:tcPr>
            <w:tcW w:w="1134" w:type="dxa"/>
            <w:vAlign w:val="center"/>
          </w:tcPr>
          <w:p w14:paraId="1DC75037">
            <w:pPr>
              <w:spacing w:after="0" w:line="240" w:lineRule="auto"/>
            </w:pPr>
            <w:r>
              <w:t>Т</w:t>
            </w:r>
          </w:p>
        </w:tc>
        <w:tc>
          <w:tcPr>
            <w:tcW w:w="1247" w:type="dxa"/>
            <w:vAlign w:val="center"/>
          </w:tcPr>
          <w:p w14:paraId="025CFF4A">
            <w:pPr>
              <w:spacing w:after="0" w:line="240" w:lineRule="auto"/>
            </w:pPr>
            <w:r>
              <w:t>1.4</w:t>
            </w:r>
          </w:p>
        </w:tc>
      </w:tr>
      <w:tr w14:paraId="790AA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4" w:type="dxa"/>
            <w:vAlign w:val="center"/>
          </w:tcPr>
          <w:p w14:paraId="3C3F13E9">
            <w:pPr>
              <w:spacing w:after="0" w:line="240" w:lineRule="auto"/>
            </w:pPr>
            <w:r>
              <w:t>11</w:t>
            </w:r>
          </w:p>
        </w:tc>
        <w:tc>
          <w:tcPr>
            <w:tcW w:w="5783" w:type="dxa"/>
            <w:vAlign w:val="center"/>
          </w:tcPr>
          <w:p w14:paraId="5AEBAC02">
            <w:pPr>
              <w:spacing w:after="0" w:line="240" w:lineRule="auto"/>
            </w:pPr>
            <w:r>
              <w:t>Металл беттерін бір қабатты GF-021 праймерімен праймерлеу</w:t>
            </w:r>
          </w:p>
        </w:tc>
        <w:tc>
          <w:tcPr>
            <w:tcW w:w="1134" w:type="dxa"/>
            <w:vAlign w:val="center"/>
          </w:tcPr>
          <w:p w14:paraId="1E32A4D1">
            <w:pPr>
              <w:spacing w:after="0" w:line="240" w:lineRule="auto"/>
            </w:pPr>
            <w:r>
              <w:t>м²</w:t>
            </w:r>
          </w:p>
        </w:tc>
        <w:tc>
          <w:tcPr>
            <w:tcW w:w="1247" w:type="dxa"/>
            <w:vAlign w:val="center"/>
          </w:tcPr>
          <w:p w14:paraId="17E9A278">
            <w:pPr>
              <w:spacing w:after="0" w:line="240" w:lineRule="auto"/>
            </w:pPr>
            <w:r>
              <w:t>190</w:t>
            </w:r>
          </w:p>
        </w:tc>
      </w:tr>
      <w:tr w14:paraId="48312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4" w:type="dxa"/>
            <w:vAlign w:val="center"/>
          </w:tcPr>
          <w:p w14:paraId="28A01684">
            <w:pPr>
              <w:spacing w:after="0" w:line="240" w:lineRule="auto"/>
            </w:pPr>
            <w:r>
              <w:t>12</w:t>
            </w:r>
          </w:p>
        </w:tc>
        <w:tc>
          <w:tcPr>
            <w:tcW w:w="5783" w:type="dxa"/>
            <w:vAlign w:val="center"/>
          </w:tcPr>
          <w:p w14:paraId="208C9B4C">
            <w:pPr>
              <w:spacing w:after="0" w:line="240" w:lineRule="auto"/>
            </w:pPr>
            <w:r>
              <w:t>ПРЕПРЕЙШЕНДІРІЛГЕН МЕТАЛЛ БЕТТЕРІН PF-115 эмальмен бояу</w:t>
            </w:r>
          </w:p>
        </w:tc>
        <w:tc>
          <w:tcPr>
            <w:tcW w:w="1134" w:type="dxa"/>
            <w:vAlign w:val="center"/>
          </w:tcPr>
          <w:p w14:paraId="4D2E882D">
            <w:pPr>
              <w:spacing w:after="0" w:line="240" w:lineRule="auto"/>
            </w:pPr>
            <w:r>
              <w:t>м²</w:t>
            </w:r>
          </w:p>
        </w:tc>
        <w:tc>
          <w:tcPr>
            <w:tcW w:w="1247" w:type="dxa"/>
            <w:vAlign w:val="center"/>
          </w:tcPr>
          <w:p w14:paraId="0D2B10D3">
            <w:pPr>
              <w:spacing w:after="0" w:line="240" w:lineRule="auto"/>
            </w:pPr>
            <w:r>
              <w:t>190</w:t>
            </w:r>
          </w:p>
        </w:tc>
      </w:tr>
    </w:tbl>
    <w:p w14:paraId="209AF64A">
      <w:pPr>
        <w:pStyle w:val="2"/>
      </w:pPr>
      <w:r>
        <w:t>3. Жұмыстарды орындауға қойылатын техникалық талаптар</w:t>
      </w:r>
    </w:p>
    <w:p w14:paraId="73E7498D">
      <w:pPr>
        <w:spacing w:after="80"/>
      </w:pPr>
      <w:r>
        <w:t>• Мердігер осы техникалық сипаттамада және сметалық құжаттамада көрсетілген жұмыстардың толық көлемін Қазақстан Республикасының қолданыстағы құрылыс, санитарлық, экологиялық және еңбекті қорғау талаптарына сәйкес орындауға міндетті.</w:t>
      </w:r>
    </w:p>
    <w:p w14:paraId="0AFD89CE">
      <w:pPr>
        <w:spacing w:after="80"/>
      </w:pPr>
      <w:r>
        <w:t>• Жұмысты бастамас бұрын мердігер жұмыс орнын тексеруге, бар коммуникациялардың орналасқан жерін нақтылауға және тапсырыс берушімен жұмысты ұйымдастыру мен реттілік туралы келісуге міндетті.</w:t>
      </w:r>
    </w:p>
    <w:p w14:paraId="3B9C66BF">
      <w:pPr>
        <w:spacing w:after="80"/>
      </w:pPr>
      <w:r>
        <w:t>• Қолданыстағы қоршауды бөлшектеу жұмыстары мұқият жүргізілуі керек, көршілес құрылымдарға, беттерге және коммуналдық желілерге зақым келтірмеу керек. Бөлшектелген элементтер мен құрылыс қалдықтары жиналып, тиеліп, бекітілген қалдықтарды жою орнына шығарылуы керек.</w:t>
      </w:r>
    </w:p>
    <w:p w14:paraId="7A1E8F17">
      <w:pPr>
        <w:spacing w:after="80"/>
      </w:pPr>
      <w:r>
        <w:t>• Аумақ механикаландырылған әдіспен жоспарлануы керек, бетінің тегіс болуын және жобалау белгілерінің сметалық/жобалау құжаттамасында көзделген шектерде болуын қамтамасыз ету керек.</w:t>
      </w:r>
    </w:p>
    <w:p w14:paraId="0164602B">
      <w:pPr>
        <w:spacing w:after="80"/>
      </w:pPr>
      <w:r>
        <w:t>• Негіз ГОСТ 23735-2014 стандартына сәйкес келетін табиғи құм мен қиыршық тас қоспасынан жасалуы керек, параметрлері мен көлемі сметаға сәйкес болуы керек. Материал біркелкі таратылуы, қажет болған жағдайда ылғалдандырылуы және тұрақты күйге дейін тығыздалуы керек.</w:t>
      </w:r>
    </w:p>
    <w:p w14:paraId="02C9FA03">
      <w:pPr>
        <w:spacing w:after="80"/>
      </w:pPr>
      <w:r>
        <w:t>• Бұрғылау және кран машинасын пайдаланып, қоршау бағаналарына арналған тесіктерді бұрғылаңыз; тереңдігі - 2 м дейін, саны - 86 дана. Бағандардың нақты орналасуы мен параметрлерін бұрғылау басталғанға дейін тапсырыс берушімен бірге нақтылау қажет.</w:t>
      </w:r>
    </w:p>
    <w:p w14:paraId="1988F4E6">
      <w:pPr>
        <w:spacing w:after="80"/>
      </w:pPr>
      <w:r>
        <w:t>• Бетон дайындау ГОСТ 7473-2010 бойынша қоспасыз, сметаға сәйкес көлемде В3.5 класындағы ауыр бетонды пайдаланып жүргізілуі тиіс. Бетон қоспасының ластануына және бетонды төсеу және қатайту технологиясының бұзылуына жол бермеу.</w:t>
      </w:r>
    </w:p>
    <w:p w14:paraId="3627D62F">
      <w:pPr>
        <w:spacing w:after="80"/>
      </w:pPr>
      <w:r>
        <w:t>• Жаңа қоршау ГОСТ 13663-86 стандартына сәйкес шаршы және тікбұрышты болат құбырлардан жасалуы және орнатылуы тиіс. Өндіріс пен орнатудың жалпы салмағы 3,6 тоннаны құрайды; сметаға сәйкес құбыр шығыны: шаршы - 2,2 тонна, тікбұрышты - 1,4 тонна. Профильдердің өлшемдері сметада көрсетілген шектерде болуы керек; қоршаудың соңғы орналасуы, биіктігі, бағаналардың еңісі және конфигурациясы бекітілген жобалау/ақау құжаттамасына және тапсырыс берушімен келісімге сәйкес келуі тиіс.</w:t>
      </w:r>
    </w:p>
    <w:p w14:paraId="3150A43A">
      <w:pPr>
        <w:spacing w:after="80"/>
      </w:pPr>
      <w:r>
        <w:t>• Металл элементтердің қосылыстары жоғары сапалы болуы керек; дәнекерлеу жұмыстары жобада көрсетілген жерлерде үздіксіз болуы керек, жарықтарсыз, күйіктерсіз немесе басқа көрінетін ақауларсыз болуы керек. Бағандар мен бөліктер тұрақты, бір сызық бойымен орнатылуы және сенімді бекітілуі керек.</w:t>
      </w:r>
    </w:p>
    <w:p w14:paraId="7DB90A73">
      <w:pPr>
        <w:spacing w:after="80"/>
      </w:pPr>
      <w:r>
        <w:t>• Бояу алдында беттерді кірден, бос тоттан, қақтан, майдан және шаңнан тазалаңыз. GF-021 праймерінің бір қабатын жағыңыз; кепкеннен кейін PF-115 ауа райына төзімді эмальмен бояңыз. Өңдеу және бояу ауданы әрқайсысы 190 м². Бояуды сатып алмас бұрын түсі тапсырыс берушімен келісілуі керек.</w:t>
      </w:r>
    </w:p>
    <w:p w14:paraId="3ED2E59F">
      <w:pPr>
        <w:spacing w:after="80"/>
      </w:pPr>
      <w:r>
        <w:t>• Мердігер, егер сатып алу шарттарында басқаша көзделмесе, жұмысты орындау үшін қажетті материалдарды, өнімдерді, жабдықтарды, құралдарды, механизмдерді, көлікті, персоналды және жеке қорғаныс құралдарын өз есебінен қамтамасыз етеді.</w:t>
      </w:r>
    </w:p>
    <w:p w14:paraId="3BBFEABD">
      <w:pPr>
        <w:spacing w:after="80"/>
      </w:pPr>
      <w:r>
        <w:t>• Қауіпті аймақтарды қоршау және жұмысшылардың, келушілердің және жануарлардың қауіпсіздігін қамтамасыз ету жұмыстары жүргізілуі тиіс. Жылқылар ұсталатын жерде өткір металл қалдықтарын, электродтарды, сымдарды және басқа да қауіпті заттарды қалдыруға болмайды.</w:t>
      </w:r>
    </w:p>
    <w:p w14:paraId="4C9D36AA">
      <w:pPr>
        <w:pStyle w:val="2"/>
      </w:pPr>
      <w:r>
        <w:t>4. Материалдар мен қосымша құжаттарға қойылатын талаптар</w:t>
      </w:r>
    </w:p>
    <w:p w14:paraId="46470813">
      <w:pPr>
        <w:spacing w:after="80"/>
      </w:pPr>
      <w:r>
        <w:t>• Материалдар жаңа, мақсатына сай болуы және сметада көрсетілген стандарттарға/техникалық талаптарға сәйкес келуі керек.</w:t>
      </w:r>
    </w:p>
    <w:p w14:paraId="2E0DA575">
      <w:pPr>
        <w:spacing w:after="80"/>
      </w:pPr>
      <w:r>
        <w:t>• Тапсырыс берушінің өтініші бойынша мердігер пайдаланылатын материалдар мен өнімдерге сапа паспорттарын, сертификаттарын немесе сәйкестік туралы декларацияларын, сондай-ақ бетон мен бояулар мен лактардың сапасын растайтын құжаттарды ұсынады.</w:t>
      </w:r>
    </w:p>
    <w:p w14:paraId="5C914A33">
      <w:pPr>
        <w:spacing w:after="80"/>
      </w:pPr>
      <w:r>
        <w:t>• Сметада көзделген материалдарды ұқсас материалдармен ауыстыруға тек тапсырыс берушімен алдын ала жазбаша келісім бойынша және сипаттамалары талап етілетіннен төмен болмаған жағдайда ғана рұқсат етіледі.</w:t>
      </w:r>
    </w:p>
    <w:p w14:paraId="4CD8786B">
      <w:pPr>
        <w:pStyle w:val="2"/>
      </w:pPr>
      <w:r>
        <w:t>5. Орындау шарттары мен талаптары</w:t>
      </w:r>
    </w:p>
    <w:p w14:paraId="27907E4F">
      <w:pPr>
        <w:spacing w:after="80"/>
      </w:pPr>
      <w:r>
        <w:t>Жұмысты аяқтау мерзімі: мемлекеттік сатып алу шартында белгіленген мерзім ішінде. Жұмысты бастау және аяқтаудың нақты күнтізбелік күндері шартпен анықталады және тапсырыс берушімен келісіледі.</w:t>
      </w:r>
    </w:p>
    <w:p w14:paraId="6D4A6394">
      <w:pPr>
        <w:spacing w:after="80"/>
      </w:pPr>
      <w:r>
        <w:t>Жұмыс мекеменің жұмысына негізсіз кедергілер тудырмай, келісілген кестеге сәйкес жүргізілуі тиіс. Жұмыс басталғанға дейін мердігер тапсырыс берушімен кіру рәсімдері мен қауіпсіздік шаралары туралы келіседі.</w:t>
      </w:r>
    </w:p>
    <w:p w14:paraId="59DB1E86">
      <w:pPr>
        <w:pStyle w:val="2"/>
      </w:pPr>
      <w:r>
        <w:t>6. Қабылдау рәсімі</w:t>
      </w:r>
    </w:p>
    <w:p w14:paraId="462EDAF6">
      <w:pPr>
        <w:spacing w:after="80"/>
      </w:pPr>
      <w:r>
        <w:t>• Жұмыс аяқталғаннан кейін мердігер тапсырыс берушіге қабылдауға дайын екендігі туралы хабарлайды.</w:t>
      </w:r>
    </w:p>
    <w:p w14:paraId="0E92F8DF">
      <w:pPr>
        <w:spacing w:after="80"/>
      </w:pPr>
      <w:r>
        <w:t>• Қабылдау жұмыс нәтижелерін тексергеннен, көлемі мен сапасының қолданыстағы техникалық сипаттамаға, сметалық құжаттамаға және келісімшарт шарттарына сәйкестігін тексергеннен кейін жүзеге асырылады.</w:t>
      </w:r>
    </w:p>
    <w:p w14:paraId="37622CE6">
      <w:pPr>
        <w:spacing w:after="80"/>
      </w:pPr>
      <w:r>
        <w:t>• Мердігер тапсырыс берушіге атқарушы құжаттарды, жұмыстың аяқталуы туралы актілерді және материалдарға арналған құжаттарды шартта және Қазақстан Республикасының заңнамасында көзделген көлемде береді.</w:t>
      </w:r>
    </w:p>
    <w:p w14:paraId="4C613BA3">
      <w:pPr>
        <w:spacing w:after="80"/>
      </w:pPr>
      <w:r>
        <w:t>• Мердігер қабылдау кезінде анықталған кез келген ақауларды тапсырыс берушімен келісілген мерзімде өз есебінен түзетеді. Алынған жұмыс таза, қауіпсіз және пайдалануға дайын болуы керек.</w:t>
      </w:r>
    </w:p>
    <w:p w14:paraId="4939AC03">
      <w:pPr>
        <w:pStyle w:val="2"/>
      </w:pPr>
      <w:r>
        <w:t>7. Кепілдік міндеттемелері</w:t>
      </w:r>
    </w:p>
    <w:p w14:paraId="4488DA16">
      <w:pPr>
        <w:spacing w:after="80"/>
      </w:pPr>
      <w:r>
        <w:t>Орындалған жұмысқа кепілдік мерзімі мемлекеттік сатып алу шартымен белгіленеді. Кепілдік мерзімі ішінде мердігер өз кінәсінен туындаған кез келген ақауларды тапсырыс берушімен келісілген мерзімде өз есебінен жоюға міндетті, дұрыс пайдаланбаудан немесе үшінші тараптардың әрекеттерінен келтірілген залалды қоспағанда.</w:t>
      </w:r>
    </w:p>
    <w:p w14:paraId="275590A2">
      <w:pPr>
        <w:spacing w:after="80"/>
        <w:rPr>
          <w:lang w:val="ru-RU"/>
        </w:rPr>
      </w:pPr>
    </w:p>
    <w:p w14:paraId="748F2E40">
      <w:pPr>
        <w:spacing w:after="80"/>
        <w:rPr>
          <w:lang w:val="ru-RU"/>
        </w:rPr>
      </w:pPr>
    </w:p>
    <w:p w14:paraId="56E1FB1D">
      <w:pPr>
        <w:spacing w:after="80"/>
        <w:rPr>
          <w:lang w:val="ru-RU"/>
        </w:rPr>
      </w:pPr>
    </w:p>
    <w:p w14:paraId="506F5274">
      <w:pPr>
        <w:spacing w:after="80"/>
        <w:rPr>
          <w:lang w:val="ru-RU"/>
        </w:rPr>
      </w:pPr>
    </w:p>
    <w:p w14:paraId="7562F10E">
      <w:pPr>
        <w:spacing w:after="80"/>
        <w:rPr>
          <w:lang w:val="ru-RU"/>
        </w:rPr>
      </w:pPr>
    </w:p>
    <w:p w14:paraId="2EBBC689">
      <w:pPr>
        <w:spacing w:after="80"/>
        <w:rPr>
          <w:lang w:val="ru-RU"/>
        </w:rPr>
      </w:pPr>
    </w:p>
    <w:p w14:paraId="7660EFB0">
      <w:pPr>
        <w:spacing w:after="80"/>
        <w:rPr>
          <w:lang w:val="ru-RU"/>
        </w:rPr>
      </w:pPr>
    </w:p>
    <w:p w14:paraId="21CD593F">
      <w:pPr>
        <w:spacing w:after="80"/>
        <w:rPr>
          <w:lang w:val="ru-RU"/>
        </w:rPr>
      </w:pPr>
    </w:p>
    <w:p w14:paraId="471D3A14">
      <w:pPr>
        <w:spacing w:after="80"/>
        <w:rPr>
          <w:lang w:val="ru-RU"/>
        </w:rPr>
      </w:pPr>
    </w:p>
    <w:p w14:paraId="79C77CBC">
      <w:pPr>
        <w:spacing w:after="80"/>
        <w:rPr>
          <w:lang w:val="ru-RU"/>
        </w:rPr>
      </w:pPr>
    </w:p>
    <w:p w14:paraId="7EF44ACB">
      <w:pPr>
        <w:spacing w:after="80"/>
        <w:rPr>
          <w:lang w:val="ru-RU"/>
        </w:rPr>
      </w:pPr>
    </w:p>
    <w:p w14:paraId="2A493507">
      <w:pPr>
        <w:spacing w:after="80"/>
        <w:rPr>
          <w:lang w:val="ru-RU"/>
        </w:rPr>
      </w:pPr>
    </w:p>
    <w:p w14:paraId="4524E31C">
      <w:pPr>
        <w:spacing w:after="80"/>
        <w:rPr>
          <w:lang w:val="ru-RU"/>
        </w:rPr>
      </w:pPr>
    </w:p>
    <w:p w14:paraId="6FEC2F40">
      <w:pPr>
        <w:jc w:val="center"/>
        <w:rPr>
          <w:lang w:val="ru-RU"/>
        </w:rPr>
      </w:pPr>
      <w:r>
        <w:rPr>
          <w:b/>
          <w:sz w:val="28"/>
          <w:lang w:val="ru-RU"/>
        </w:rPr>
        <w:t>ТЕХНИЧЕСКАЯ СПЕЦИФИКАЦИЯ</w:t>
      </w:r>
    </w:p>
    <w:p w14:paraId="52DD9266">
      <w:pPr>
        <w:jc w:val="center"/>
        <w:rPr>
          <w:lang w:val="ru-RU"/>
        </w:rPr>
      </w:pPr>
      <w:r>
        <w:rPr>
          <w:b/>
          <w:lang w:val="ru-RU"/>
        </w:rPr>
        <w:t>на работы по демонтажу и монтажу ограждения тренировочной площадки,</w:t>
      </w:r>
      <w:r>
        <w:rPr>
          <w:b/>
          <w:lang w:val="ru-RU"/>
        </w:rPr>
        <w:br w:type="textWrapping"/>
      </w:r>
      <w:r>
        <w:rPr>
          <w:b/>
          <w:lang w:val="ru-RU"/>
        </w:rPr>
        <w:t>благоустройству территории содержания лошадей</w:t>
      </w:r>
    </w:p>
    <w:p w14:paraId="19463F7B">
      <w:pPr>
        <w:pStyle w:val="2"/>
        <w:rPr>
          <w:lang w:val="ru-RU"/>
        </w:rPr>
      </w:pPr>
      <w:r>
        <w:rPr>
          <w:lang w:val="ru-RU"/>
        </w:rPr>
        <w:t>1. Общие сведения</w:t>
      </w:r>
    </w:p>
    <w:p w14:paraId="36FDFECB">
      <w:pPr>
        <w:spacing w:after="80"/>
        <w:rPr>
          <w:lang w:val="ru-RU"/>
        </w:rPr>
      </w:pPr>
      <w:r>
        <w:rPr>
          <w:lang w:val="ru-RU"/>
        </w:rPr>
        <w:t>Заказчик: КГУ «ДЮСШ по национальным и конным видам спорта „Қайрат“».</w:t>
      </w:r>
    </w:p>
    <w:p w14:paraId="4924728F">
      <w:pPr>
        <w:spacing w:after="80"/>
        <w:rPr>
          <w:lang w:val="ru-RU"/>
        </w:rPr>
      </w:pPr>
      <w:r>
        <w:rPr>
          <w:lang w:val="ru-RU"/>
        </w:rPr>
        <w:t>Место выполнения работ: Республика Казахстан, Карагандинская область, г. Караганда, ул. Штурманская, строение 1А.</w:t>
      </w:r>
    </w:p>
    <w:p w14:paraId="164BB65D">
      <w:pPr>
        <w:spacing w:after="80"/>
        <w:rPr>
          <w:lang w:val="ru-RU"/>
        </w:rPr>
      </w:pPr>
      <w:r>
        <w:rPr>
          <w:lang w:val="ru-RU"/>
        </w:rPr>
        <w:t>Наименование закупаемых работ: работы по демонтажу и монтажу ограждения тренировочной площадки, благоустройству территории содержания лошадей.</w:t>
      </w:r>
    </w:p>
    <w:p w14:paraId="719FBC2A">
      <w:pPr>
        <w:spacing w:after="80"/>
        <w:rPr>
          <w:lang w:val="ru-RU"/>
        </w:rPr>
      </w:pPr>
      <w:r>
        <w:rPr>
          <w:lang w:val="ru-RU"/>
        </w:rPr>
        <w:t>Основание для выполнения работ: утверждённая проектно-сметная документация/локальная смета № 1 и дефектная ведомость.</w:t>
      </w:r>
    </w:p>
    <w:p w14:paraId="180281CF">
      <w:pPr>
        <w:spacing w:after="80"/>
        <w:rPr>
          <w:lang w:val="ru-RU"/>
        </w:rPr>
      </w:pPr>
      <w:r>
        <w:rPr>
          <w:lang w:val="ru-RU"/>
        </w:rPr>
        <w:t>Цель работ: демонтаж существующего металлического ограждения, подготовка территории и основания, изготовление и монтаж нового ограждения из стальных труб, антикоррозионная обработка и окраска металлических поверхностей.</w:t>
      </w:r>
    </w:p>
    <w:p w14:paraId="333AA111">
      <w:pPr>
        <w:pStyle w:val="2"/>
      </w:pPr>
      <w:r>
        <w:t>2. Перечень и объёмы работ</w:t>
      </w: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4"/>
        <w:gridCol w:w="5783"/>
        <w:gridCol w:w="1190"/>
        <w:gridCol w:w="1392"/>
      </w:tblGrid>
      <w:tr w14:paraId="6417B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4" w:type="dxa"/>
            <w:vAlign w:val="center"/>
          </w:tcPr>
          <w:p w14:paraId="6B41CBDC">
            <w:pPr>
              <w:spacing w:after="0" w:line="240" w:lineRule="auto"/>
            </w:pPr>
            <w:r>
              <w:rPr>
                <w:b/>
              </w:rPr>
              <w:t>№</w:t>
            </w:r>
          </w:p>
        </w:tc>
        <w:tc>
          <w:tcPr>
            <w:tcW w:w="5783" w:type="dxa"/>
            <w:vAlign w:val="center"/>
          </w:tcPr>
          <w:p w14:paraId="5636AA16">
            <w:pPr>
              <w:spacing w:after="0" w:line="240" w:lineRule="auto"/>
            </w:pPr>
            <w:r>
              <w:rPr>
                <w:b/>
              </w:rPr>
              <w:t>Наименование работ/ресурса</w:t>
            </w:r>
          </w:p>
        </w:tc>
        <w:tc>
          <w:tcPr>
            <w:tcW w:w="1134" w:type="dxa"/>
            <w:vAlign w:val="center"/>
          </w:tcPr>
          <w:p w14:paraId="0A27EEE1">
            <w:pPr>
              <w:spacing w:after="0" w:line="240" w:lineRule="auto"/>
            </w:pPr>
            <w:r>
              <w:rPr>
                <w:b/>
              </w:rPr>
              <w:t>Ед. изм.</w:t>
            </w:r>
          </w:p>
        </w:tc>
        <w:tc>
          <w:tcPr>
            <w:tcW w:w="1247" w:type="dxa"/>
            <w:vAlign w:val="center"/>
          </w:tcPr>
          <w:p w14:paraId="3903DBE5">
            <w:pPr>
              <w:spacing w:after="0" w:line="240" w:lineRule="auto"/>
            </w:pPr>
            <w:r>
              <w:rPr>
                <w:b/>
              </w:rPr>
              <w:t>Количество</w:t>
            </w:r>
          </w:p>
        </w:tc>
      </w:tr>
      <w:tr w14:paraId="0548D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4" w:type="dxa"/>
            <w:vAlign w:val="center"/>
          </w:tcPr>
          <w:p w14:paraId="7CA79DD1">
            <w:pPr>
              <w:spacing w:after="0" w:line="240" w:lineRule="auto"/>
            </w:pPr>
            <w:r>
              <w:t>1</w:t>
            </w:r>
          </w:p>
        </w:tc>
        <w:tc>
          <w:tcPr>
            <w:tcW w:w="5783" w:type="dxa"/>
            <w:vAlign w:val="center"/>
          </w:tcPr>
          <w:p w14:paraId="455E5B47">
            <w:pPr>
              <w:spacing w:after="0" w:line="240" w:lineRule="auto"/>
              <w:rPr>
                <w:lang w:val="ru-RU"/>
              </w:rPr>
            </w:pPr>
            <w:r>
              <w:rPr>
                <w:lang w:val="ru-RU"/>
              </w:rPr>
              <w:t>Демонтаж металлического ограждения высотой до 1 м</w:t>
            </w:r>
          </w:p>
        </w:tc>
        <w:tc>
          <w:tcPr>
            <w:tcW w:w="1134" w:type="dxa"/>
            <w:vAlign w:val="center"/>
          </w:tcPr>
          <w:p w14:paraId="4FE0927A">
            <w:pPr>
              <w:spacing w:after="0" w:line="240" w:lineRule="auto"/>
            </w:pPr>
            <w:r>
              <w:t>м</w:t>
            </w:r>
          </w:p>
        </w:tc>
        <w:tc>
          <w:tcPr>
            <w:tcW w:w="1247" w:type="dxa"/>
            <w:vAlign w:val="center"/>
          </w:tcPr>
          <w:p w14:paraId="75602A6F">
            <w:pPr>
              <w:spacing w:after="0" w:line="240" w:lineRule="auto"/>
            </w:pPr>
            <w:r>
              <w:t>85</w:t>
            </w:r>
          </w:p>
        </w:tc>
      </w:tr>
      <w:tr w14:paraId="5B293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4" w:type="dxa"/>
            <w:vAlign w:val="center"/>
          </w:tcPr>
          <w:p w14:paraId="5634FAA7">
            <w:pPr>
              <w:spacing w:after="0" w:line="240" w:lineRule="auto"/>
            </w:pPr>
            <w:r>
              <w:t>2</w:t>
            </w:r>
          </w:p>
        </w:tc>
        <w:tc>
          <w:tcPr>
            <w:tcW w:w="5783" w:type="dxa"/>
            <w:vAlign w:val="center"/>
          </w:tcPr>
          <w:p w14:paraId="4980CB9C">
            <w:pPr>
              <w:spacing w:after="0" w:line="240" w:lineRule="auto"/>
              <w:rPr>
                <w:lang w:val="ru-RU"/>
              </w:rPr>
            </w:pPr>
            <w:r>
              <w:rPr>
                <w:lang w:val="ru-RU"/>
              </w:rPr>
              <w:t>Погрузка строительного мусора механизированным способом</w:t>
            </w:r>
          </w:p>
        </w:tc>
        <w:tc>
          <w:tcPr>
            <w:tcW w:w="1134" w:type="dxa"/>
            <w:vAlign w:val="center"/>
          </w:tcPr>
          <w:p w14:paraId="6D0FEB92">
            <w:pPr>
              <w:spacing w:after="0" w:line="240" w:lineRule="auto"/>
            </w:pPr>
            <w:r>
              <w:t>т</w:t>
            </w:r>
          </w:p>
        </w:tc>
        <w:tc>
          <w:tcPr>
            <w:tcW w:w="1247" w:type="dxa"/>
            <w:vAlign w:val="center"/>
          </w:tcPr>
          <w:p w14:paraId="16CD4052">
            <w:pPr>
              <w:spacing w:after="0" w:line="240" w:lineRule="auto"/>
            </w:pPr>
            <w:r>
              <w:t>150</w:t>
            </w:r>
          </w:p>
        </w:tc>
      </w:tr>
      <w:tr w14:paraId="6D5B7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4" w:type="dxa"/>
            <w:vAlign w:val="center"/>
          </w:tcPr>
          <w:p w14:paraId="57F22D71">
            <w:pPr>
              <w:spacing w:after="0" w:line="240" w:lineRule="auto"/>
            </w:pPr>
            <w:r>
              <w:t>3</w:t>
            </w:r>
          </w:p>
        </w:tc>
        <w:tc>
          <w:tcPr>
            <w:tcW w:w="5783" w:type="dxa"/>
            <w:vAlign w:val="center"/>
          </w:tcPr>
          <w:p w14:paraId="00C63D05">
            <w:pPr>
              <w:spacing w:after="0" w:line="240" w:lineRule="auto"/>
              <w:rPr>
                <w:lang w:val="ru-RU"/>
              </w:rPr>
            </w:pPr>
            <w:r>
              <w:rPr>
                <w:lang w:val="ru-RU"/>
              </w:rPr>
              <w:t>Перевозка строительных грузов самосвалами в населённых пунктах на расстояние 10 км</w:t>
            </w:r>
          </w:p>
        </w:tc>
        <w:tc>
          <w:tcPr>
            <w:tcW w:w="1134" w:type="dxa"/>
            <w:vAlign w:val="center"/>
          </w:tcPr>
          <w:p w14:paraId="501F8AAF">
            <w:pPr>
              <w:spacing w:after="0" w:line="240" w:lineRule="auto"/>
            </w:pPr>
            <w:r>
              <w:t>т·км</w:t>
            </w:r>
          </w:p>
        </w:tc>
        <w:tc>
          <w:tcPr>
            <w:tcW w:w="1247" w:type="dxa"/>
            <w:vAlign w:val="center"/>
          </w:tcPr>
          <w:p w14:paraId="6518394F">
            <w:pPr>
              <w:spacing w:after="0" w:line="240" w:lineRule="auto"/>
            </w:pPr>
            <w:r>
              <w:t>1 500</w:t>
            </w:r>
          </w:p>
        </w:tc>
      </w:tr>
      <w:tr w14:paraId="3A960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4" w:type="dxa"/>
            <w:vAlign w:val="center"/>
          </w:tcPr>
          <w:p w14:paraId="69610DA0">
            <w:pPr>
              <w:spacing w:after="0" w:line="240" w:lineRule="auto"/>
            </w:pPr>
            <w:r>
              <w:t>4</w:t>
            </w:r>
          </w:p>
        </w:tc>
        <w:tc>
          <w:tcPr>
            <w:tcW w:w="5783" w:type="dxa"/>
            <w:vAlign w:val="center"/>
          </w:tcPr>
          <w:p w14:paraId="4B54AAA3">
            <w:pPr>
              <w:spacing w:after="0" w:line="240" w:lineRule="auto"/>
              <w:rPr>
                <w:lang w:val="ru-RU"/>
              </w:rPr>
            </w:pPr>
            <w:r>
              <w:rPr>
                <w:lang w:val="ru-RU"/>
              </w:rPr>
              <w:t>Планировка территории механизированным способом, грунт группы 3</w:t>
            </w:r>
          </w:p>
        </w:tc>
        <w:tc>
          <w:tcPr>
            <w:tcW w:w="1134" w:type="dxa"/>
            <w:vAlign w:val="center"/>
          </w:tcPr>
          <w:p w14:paraId="0A22FE31">
            <w:pPr>
              <w:spacing w:after="0" w:line="240" w:lineRule="auto"/>
            </w:pPr>
            <w:r>
              <w:t>м²</w:t>
            </w:r>
          </w:p>
        </w:tc>
        <w:tc>
          <w:tcPr>
            <w:tcW w:w="1247" w:type="dxa"/>
            <w:vAlign w:val="center"/>
          </w:tcPr>
          <w:p w14:paraId="7B7E6282">
            <w:pPr>
              <w:spacing w:after="0" w:line="240" w:lineRule="auto"/>
            </w:pPr>
            <w:r>
              <w:t>10 000</w:t>
            </w:r>
          </w:p>
        </w:tc>
      </w:tr>
      <w:tr w14:paraId="3FBA4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4" w:type="dxa"/>
            <w:vAlign w:val="center"/>
          </w:tcPr>
          <w:p w14:paraId="283FEB79">
            <w:pPr>
              <w:spacing w:after="0" w:line="240" w:lineRule="auto"/>
            </w:pPr>
            <w:r>
              <w:t>5</w:t>
            </w:r>
          </w:p>
        </w:tc>
        <w:tc>
          <w:tcPr>
            <w:tcW w:w="5783" w:type="dxa"/>
            <w:vAlign w:val="center"/>
          </w:tcPr>
          <w:p w14:paraId="373958A0">
            <w:pPr>
              <w:spacing w:after="0" w:line="240" w:lineRule="auto"/>
              <w:rPr>
                <w:lang w:val="ru-RU"/>
              </w:rPr>
            </w:pPr>
            <w:r>
              <w:rPr>
                <w:lang w:val="ru-RU"/>
              </w:rPr>
              <w:t>Устройство основания из песчано-гравийной смеси, нижний слой толщиной 10 см (по позиции сметы)</w:t>
            </w:r>
          </w:p>
        </w:tc>
        <w:tc>
          <w:tcPr>
            <w:tcW w:w="1134" w:type="dxa"/>
            <w:vAlign w:val="center"/>
          </w:tcPr>
          <w:p w14:paraId="2E09B988">
            <w:pPr>
              <w:spacing w:after="0" w:line="240" w:lineRule="auto"/>
            </w:pPr>
            <w:r>
              <w:t>м² основания</w:t>
            </w:r>
          </w:p>
        </w:tc>
        <w:tc>
          <w:tcPr>
            <w:tcW w:w="1247" w:type="dxa"/>
            <w:vAlign w:val="center"/>
          </w:tcPr>
          <w:p w14:paraId="461F7437">
            <w:pPr>
              <w:spacing w:after="0" w:line="240" w:lineRule="auto"/>
            </w:pPr>
            <w:r>
              <w:t>2 414,024</w:t>
            </w:r>
          </w:p>
        </w:tc>
      </w:tr>
      <w:tr w14:paraId="101EF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4" w:type="dxa"/>
            <w:vAlign w:val="center"/>
          </w:tcPr>
          <w:p w14:paraId="68F71D8B">
            <w:pPr>
              <w:spacing w:after="0" w:line="240" w:lineRule="auto"/>
            </w:pPr>
            <w:r>
              <w:t>6</w:t>
            </w:r>
          </w:p>
        </w:tc>
        <w:tc>
          <w:tcPr>
            <w:tcW w:w="5783" w:type="dxa"/>
            <w:vAlign w:val="center"/>
          </w:tcPr>
          <w:p w14:paraId="6B353F93">
            <w:pPr>
              <w:spacing w:after="0" w:line="240" w:lineRule="auto"/>
              <w:rPr>
                <w:lang w:val="ru-RU"/>
              </w:rPr>
            </w:pPr>
            <w:r>
              <w:rPr>
                <w:lang w:val="ru-RU"/>
              </w:rPr>
              <w:t>Бурение ям бурильно-крановой машиной глубиной до 2 м</w:t>
            </w:r>
          </w:p>
        </w:tc>
        <w:tc>
          <w:tcPr>
            <w:tcW w:w="1134" w:type="dxa"/>
            <w:vAlign w:val="center"/>
          </w:tcPr>
          <w:p w14:paraId="74D4E1AF">
            <w:pPr>
              <w:spacing w:after="0" w:line="240" w:lineRule="auto"/>
            </w:pPr>
            <w:r>
              <w:t>шт. (яма)</w:t>
            </w:r>
          </w:p>
        </w:tc>
        <w:tc>
          <w:tcPr>
            <w:tcW w:w="1247" w:type="dxa"/>
            <w:vAlign w:val="center"/>
          </w:tcPr>
          <w:p w14:paraId="25E2FD5F">
            <w:pPr>
              <w:spacing w:after="0" w:line="240" w:lineRule="auto"/>
            </w:pPr>
            <w:r>
              <w:t>86</w:t>
            </w:r>
          </w:p>
        </w:tc>
      </w:tr>
      <w:tr w14:paraId="286A2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4" w:type="dxa"/>
            <w:vAlign w:val="center"/>
          </w:tcPr>
          <w:p w14:paraId="0EE9805F">
            <w:pPr>
              <w:spacing w:after="0" w:line="240" w:lineRule="auto"/>
            </w:pPr>
            <w:r>
              <w:t>7</w:t>
            </w:r>
          </w:p>
        </w:tc>
        <w:tc>
          <w:tcPr>
            <w:tcW w:w="5783" w:type="dxa"/>
            <w:vAlign w:val="center"/>
          </w:tcPr>
          <w:p w14:paraId="2EEE8139">
            <w:pPr>
              <w:spacing w:after="0" w:line="240" w:lineRule="auto"/>
            </w:pPr>
            <w:r>
              <w:t>Устройство бетонной подготовки</w:t>
            </w:r>
          </w:p>
        </w:tc>
        <w:tc>
          <w:tcPr>
            <w:tcW w:w="1134" w:type="dxa"/>
            <w:vAlign w:val="center"/>
          </w:tcPr>
          <w:p w14:paraId="0EE030D7">
            <w:pPr>
              <w:spacing w:after="0" w:line="240" w:lineRule="auto"/>
            </w:pPr>
            <w:r>
              <w:t>м³</w:t>
            </w:r>
          </w:p>
        </w:tc>
        <w:tc>
          <w:tcPr>
            <w:tcW w:w="1247" w:type="dxa"/>
            <w:vAlign w:val="center"/>
          </w:tcPr>
          <w:p w14:paraId="49BE665F">
            <w:pPr>
              <w:spacing w:after="0" w:line="240" w:lineRule="auto"/>
            </w:pPr>
            <w:r>
              <w:t>8,768</w:t>
            </w:r>
          </w:p>
        </w:tc>
      </w:tr>
      <w:tr w14:paraId="15E82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4" w:type="dxa"/>
            <w:vAlign w:val="center"/>
          </w:tcPr>
          <w:p w14:paraId="0AAE061F">
            <w:pPr>
              <w:spacing w:after="0" w:line="240" w:lineRule="auto"/>
            </w:pPr>
            <w:r>
              <w:t>8</w:t>
            </w:r>
          </w:p>
        </w:tc>
        <w:tc>
          <w:tcPr>
            <w:tcW w:w="5783" w:type="dxa"/>
            <w:vAlign w:val="center"/>
          </w:tcPr>
          <w:p w14:paraId="512D8AB5">
            <w:pPr>
              <w:spacing w:after="0" w:line="240" w:lineRule="auto"/>
              <w:rPr>
                <w:lang w:val="ru-RU"/>
              </w:rPr>
            </w:pPr>
            <w:r>
              <w:rPr>
                <w:lang w:val="ru-RU"/>
              </w:rPr>
              <w:t>Изготовление и установка ограждения из стальных труб</w:t>
            </w:r>
          </w:p>
        </w:tc>
        <w:tc>
          <w:tcPr>
            <w:tcW w:w="1134" w:type="dxa"/>
            <w:vAlign w:val="center"/>
          </w:tcPr>
          <w:p w14:paraId="5B2F2B7A">
            <w:pPr>
              <w:spacing w:after="0" w:line="240" w:lineRule="auto"/>
            </w:pPr>
            <w:r>
              <w:t>т</w:t>
            </w:r>
          </w:p>
        </w:tc>
        <w:tc>
          <w:tcPr>
            <w:tcW w:w="1247" w:type="dxa"/>
            <w:vAlign w:val="center"/>
          </w:tcPr>
          <w:p w14:paraId="3BA3CC79">
            <w:pPr>
              <w:spacing w:after="0" w:line="240" w:lineRule="auto"/>
            </w:pPr>
            <w:r>
              <w:t>3,6</w:t>
            </w:r>
          </w:p>
        </w:tc>
      </w:tr>
      <w:tr w14:paraId="2B4CA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4" w:type="dxa"/>
            <w:vAlign w:val="center"/>
          </w:tcPr>
          <w:p w14:paraId="0521F08F">
            <w:pPr>
              <w:spacing w:after="0" w:line="240" w:lineRule="auto"/>
            </w:pPr>
            <w:r>
              <w:t>9</w:t>
            </w:r>
          </w:p>
        </w:tc>
        <w:tc>
          <w:tcPr>
            <w:tcW w:w="5783" w:type="dxa"/>
            <w:vAlign w:val="center"/>
          </w:tcPr>
          <w:p w14:paraId="02165806">
            <w:pPr>
              <w:spacing w:after="0" w:line="240" w:lineRule="auto"/>
              <w:rPr>
                <w:lang w:val="ru-RU"/>
              </w:rPr>
            </w:pPr>
            <w:r>
              <w:rPr>
                <w:lang w:val="ru-RU"/>
              </w:rPr>
              <w:t>Труба стальная квадратная по ГОСТ 13663-86, наружный размер в диапазоне 30×30–90×90 мм</w:t>
            </w:r>
          </w:p>
        </w:tc>
        <w:tc>
          <w:tcPr>
            <w:tcW w:w="1134" w:type="dxa"/>
            <w:vAlign w:val="center"/>
          </w:tcPr>
          <w:p w14:paraId="2E3B88E4">
            <w:pPr>
              <w:spacing w:after="0" w:line="240" w:lineRule="auto"/>
            </w:pPr>
            <w:r>
              <w:t>т</w:t>
            </w:r>
          </w:p>
        </w:tc>
        <w:tc>
          <w:tcPr>
            <w:tcW w:w="1247" w:type="dxa"/>
            <w:vAlign w:val="center"/>
          </w:tcPr>
          <w:p w14:paraId="3CFF5AD6">
            <w:pPr>
              <w:spacing w:after="0" w:line="240" w:lineRule="auto"/>
            </w:pPr>
            <w:r>
              <w:t>2,2</w:t>
            </w:r>
          </w:p>
        </w:tc>
      </w:tr>
      <w:tr w14:paraId="473E2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4" w:type="dxa"/>
            <w:vAlign w:val="center"/>
          </w:tcPr>
          <w:p w14:paraId="362C2475">
            <w:pPr>
              <w:spacing w:after="0" w:line="240" w:lineRule="auto"/>
            </w:pPr>
            <w:r>
              <w:t>10</w:t>
            </w:r>
          </w:p>
        </w:tc>
        <w:tc>
          <w:tcPr>
            <w:tcW w:w="5783" w:type="dxa"/>
            <w:vAlign w:val="center"/>
          </w:tcPr>
          <w:p w14:paraId="567F5F1D">
            <w:pPr>
              <w:spacing w:after="0" w:line="240" w:lineRule="auto"/>
              <w:rPr>
                <w:lang w:val="ru-RU"/>
              </w:rPr>
            </w:pPr>
            <w:r>
              <w:rPr>
                <w:lang w:val="ru-RU"/>
              </w:rPr>
              <w:t>Труба стальная прямоугольная по ГОСТ 13663-86, наружный размер в диапазоне 15×10–40×30 мм</w:t>
            </w:r>
          </w:p>
        </w:tc>
        <w:tc>
          <w:tcPr>
            <w:tcW w:w="1134" w:type="dxa"/>
            <w:vAlign w:val="center"/>
          </w:tcPr>
          <w:p w14:paraId="6F70C7BB">
            <w:pPr>
              <w:spacing w:after="0" w:line="240" w:lineRule="auto"/>
            </w:pPr>
            <w:r>
              <w:t>т</w:t>
            </w:r>
          </w:p>
        </w:tc>
        <w:tc>
          <w:tcPr>
            <w:tcW w:w="1247" w:type="dxa"/>
            <w:vAlign w:val="center"/>
          </w:tcPr>
          <w:p w14:paraId="54AB35DC">
            <w:pPr>
              <w:spacing w:after="0" w:line="240" w:lineRule="auto"/>
            </w:pPr>
            <w:r>
              <w:t>1,4</w:t>
            </w:r>
          </w:p>
        </w:tc>
      </w:tr>
      <w:tr w14:paraId="748E6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4" w:type="dxa"/>
            <w:vAlign w:val="center"/>
          </w:tcPr>
          <w:p w14:paraId="373F6806">
            <w:pPr>
              <w:spacing w:after="0" w:line="240" w:lineRule="auto"/>
            </w:pPr>
            <w:r>
              <w:t>11</w:t>
            </w:r>
          </w:p>
        </w:tc>
        <w:tc>
          <w:tcPr>
            <w:tcW w:w="5783" w:type="dxa"/>
            <w:vAlign w:val="center"/>
          </w:tcPr>
          <w:p w14:paraId="1686895F">
            <w:pPr>
              <w:spacing w:after="0" w:line="240" w:lineRule="auto"/>
              <w:rPr>
                <w:lang w:val="ru-RU"/>
              </w:rPr>
            </w:pPr>
            <w:r>
              <w:rPr>
                <w:lang w:val="ru-RU"/>
              </w:rPr>
              <w:t>Грунтование металлических поверхностей грунтовкой ГФ-021, один слой</w:t>
            </w:r>
          </w:p>
        </w:tc>
        <w:tc>
          <w:tcPr>
            <w:tcW w:w="1134" w:type="dxa"/>
            <w:vAlign w:val="center"/>
          </w:tcPr>
          <w:p w14:paraId="4250B729">
            <w:pPr>
              <w:spacing w:after="0" w:line="240" w:lineRule="auto"/>
            </w:pPr>
            <w:r>
              <w:t>м²</w:t>
            </w:r>
          </w:p>
        </w:tc>
        <w:tc>
          <w:tcPr>
            <w:tcW w:w="1247" w:type="dxa"/>
            <w:vAlign w:val="center"/>
          </w:tcPr>
          <w:p w14:paraId="2D8F7BD5">
            <w:pPr>
              <w:spacing w:after="0" w:line="240" w:lineRule="auto"/>
            </w:pPr>
            <w:r>
              <w:t>190</w:t>
            </w:r>
          </w:p>
        </w:tc>
      </w:tr>
      <w:tr w14:paraId="39FC0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4" w:type="dxa"/>
            <w:vAlign w:val="center"/>
          </w:tcPr>
          <w:p w14:paraId="1752826D">
            <w:pPr>
              <w:spacing w:after="0" w:line="240" w:lineRule="auto"/>
            </w:pPr>
            <w:r>
              <w:t>12</w:t>
            </w:r>
          </w:p>
        </w:tc>
        <w:tc>
          <w:tcPr>
            <w:tcW w:w="5783" w:type="dxa"/>
            <w:vAlign w:val="center"/>
          </w:tcPr>
          <w:p w14:paraId="53624206">
            <w:pPr>
              <w:spacing w:after="0" w:line="240" w:lineRule="auto"/>
              <w:rPr>
                <w:lang w:val="ru-RU"/>
              </w:rPr>
            </w:pPr>
            <w:r>
              <w:rPr>
                <w:lang w:val="ru-RU"/>
              </w:rPr>
              <w:t>Окраска загрунтованных металлических поверхностей эмалью ПФ-115</w:t>
            </w:r>
          </w:p>
        </w:tc>
        <w:tc>
          <w:tcPr>
            <w:tcW w:w="1134" w:type="dxa"/>
            <w:vAlign w:val="center"/>
          </w:tcPr>
          <w:p w14:paraId="7B8BC362">
            <w:pPr>
              <w:spacing w:after="0" w:line="240" w:lineRule="auto"/>
            </w:pPr>
            <w:r>
              <w:t>м²</w:t>
            </w:r>
          </w:p>
        </w:tc>
        <w:tc>
          <w:tcPr>
            <w:tcW w:w="1247" w:type="dxa"/>
            <w:vAlign w:val="center"/>
          </w:tcPr>
          <w:p w14:paraId="3BD37353">
            <w:pPr>
              <w:spacing w:after="0" w:line="240" w:lineRule="auto"/>
            </w:pPr>
            <w:r>
              <w:t>190</w:t>
            </w:r>
          </w:p>
        </w:tc>
      </w:tr>
    </w:tbl>
    <w:p w14:paraId="13A0CEEB">
      <w:pPr>
        <w:pStyle w:val="2"/>
      </w:pPr>
      <w:r>
        <w:t>3. Технические требования к выполнению работ</w:t>
      </w:r>
    </w:p>
    <w:p w14:paraId="1B2EC2CC">
      <w:pPr>
        <w:spacing w:after="80"/>
        <w:rPr>
          <w:lang w:val="ru-RU"/>
        </w:rPr>
      </w:pPr>
      <w:r>
        <w:rPr>
          <w:lang w:val="ru-RU"/>
        </w:rPr>
        <w:t>• Подрядчик обязан выполнить полный комплекс работ, указанный в настоящей технической спецификации и сметной документации, с соблюдением действующих строительных, санитарных, экологических требований и требований охраны труда Республики Казахстан.</w:t>
      </w:r>
    </w:p>
    <w:p w14:paraId="6BF3D324">
      <w:pPr>
        <w:spacing w:after="80"/>
        <w:rPr>
          <w:lang w:val="ru-RU"/>
        </w:rPr>
      </w:pPr>
      <w:r>
        <w:rPr>
          <w:lang w:val="ru-RU"/>
        </w:rPr>
        <w:t>• До начала работ подрядчик обязан осмотреть место выполнения работ, уточнить расположение существующих коммуникаций и согласовать с заказчиком организацию и последовательность производства работ.</w:t>
      </w:r>
    </w:p>
    <w:p w14:paraId="03F7ED6A">
      <w:pPr>
        <w:spacing w:after="80"/>
        <w:rPr>
          <w:lang w:val="ru-RU"/>
        </w:rPr>
      </w:pPr>
      <w:r>
        <w:rPr>
          <w:lang w:val="ru-RU"/>
        </w:rPr>
        <w:t>• Демонтаж существующего ограждения выполнять аккуратно, не повреждая расположенные рядом сооружения, покрытия и инженерные сети. Демонтированные элементы и строительный мусор собрать, погрузить и вывезти в установленное место/на разрешённый объект размещения отходов.</w:t>
      </w:r>
    </w:p>
    <w:p w14:paraId="595BAD2F">
      <w:pPr>
        <w:spacing w:after="80"/>
        <w:rPr>
          <w:lang w:val="ru-RU"/>
        </w:rPr>
      </w:pPr>
      <w:r>
        <w:rPr>
          <w:lang w:val="ru-RU"/>
        </w:rPr>
        <w:t>• Планировку территории выполнить механизированным способом с обеспечением ровности поверхности и проектных отметок в пределах, предусмотренных сметной/проектной документацией.</w:t>
      </w:r>
    </w:p>
    <w:p w14:paraId="2D0FCE53">
      <w:pPr>
        <w:spacing w:after="80"/>
        <w:rPr>
          <w:lang w:val="ru-RU"/>
        </w:rPr>
      </w:pPr>
      <w:r>
        <w:rPr>
          <w:lang w:val="ru-RU"/>
        </w:rPr>
        <w:t>• Основание выполнить из природной песчано-гравийной смеси, соответствующей ГОСТ 23735-2014, с параметрами и объёмами согласно смете. Материал распределить равномерно, увлажнить при необходимости и уплотнить до устойчивого состояния.</w:t>
      </w:r>
    </w:p>
    <w:p w14:paraId="526B0F5B">
      <w:pPr>
        <w:spacing w:after="80"/>
        <w:rPr>
          <w:lang w:val="ru-RU"/>
        </w:rPr>
      </w:pPr>
      <w:r>
        <w:rPr>
          <w:lang w:val="ru-RU"/>
        </w:rPr>
        <w:t>• Ямы под стойки ограждения пробурить бурильно-крановой машиной; глубина — до 2 м, количество — 86 шт. Фактические места и параметры расположения стоек уточнить на месте с заказчиком до начала бурения.</w:t>
      </w:r>
    </w:p>
    <w:p w14:paraId="703901A7">
      <w:pPr>
        <w:spacing w:after="80"/>
        <w:rPr>
          <w:lang w:val="ru-RU"/>
        </w:rPr>
      </w:pPr>
      <w:r>
        <w:rPr>
          <w:lang w:val="ru-RU"/>
        </w:rPr>
        <w:t>• Бетонную подготовку выполнить с применением тяжёлого бетона класса В3,5 по ГОСТ 7473-2010 без добавок, в объёме согласно смете. Не допускать загрязнения бетонной смеси и нарушения технологии укладки и ухода за бетоном.</w:t>
      </w:r>
    </w:p>
    <w:p w14:paraId="56015D93">
      <w:pPr>
        <w:spacing w:after="80"/>
        <w:rPr>
          <w:lang w:val="ru-RU"/>
        </w:rPr>
      </w:pPr>
      <w:r>
        <w:rPr>
          <w:lang w:val="ru-RU"/>
        </w:rPr>
        <w:t>• Новое ограждение изготовить и смонтировать из стальных квадратных и прямоугольных труб по ГОСТ 13663-86. Общая масса изготовления и монтажа — 3,6 т; расход труб по смете: квадратная — 2,2 т, прямоугольная — 1,4 т. Размеры профилей в пределах, указанных в смете; окончательная схема, высота, шаг стоек и конфигурация ограждения должны соответствовать утверждённой проектной/дефектной документации и согласованию с заказчиком.</w:t>
      </w:r>
    </w:p>
    <w:p w14:paraId="0D6FBEA0">
      <w:pPr>
        <w:spacing w:after="80"/>
        <w:rPr>
          <w:lang w:val="ru-RU"/>
        </w:rPr>
      </w:pPr>
      <w:r>
        <w:rPr>
          <w:lang w:val="ru-RU"/>
        </w:rPr>
        <w:t>• Соединения металлических элементов выполнить качественно, сварные швы должны быть сплошными в предусмотренных проектом местах, без трещин, прожогов и иных видимых дефектов. Стойки и секции установить устойчиво, по одной линии, с надёжным закреплением.</w:t>
      </w:r>
    </w:p>
    <w:p w14:paraId="12F0BB06">
      <w:pPr>
        <w:spacing w:after="80"/>
        <w:rPr>
          <w:lang w:val="ru-RU"/>
        </w:rPr>
      </w:pPr>
      <w:r>
        <w:rPr>
          <w:lang w:val="ru-RU"/>
        </w:rPr>
        <w:t>• Перед окраской поверхности очистить от загрязнений, рыхлой ржавчины, окалины, масел и пыли. Нанести один слой грунтовки ГФ-021; после высыхания выполнить окраску атмосферостойкой эмалью ПФ-115. Площадь обработки и окраски — по 190 м². Цвет согласовать с заказчиком до закупки краски.</w:t>
      </w:r>
    </w:p>
    <w:p w14:paraId="38437FD1">
      <w:pPr>
        <w:spacing w:after="80"/>
        <w:rPr>
          <w:lang w:val="ru-RU"/>
        </w:rPr>
      </w:pPr>
      <w:r>
        <w:rPr>
          <w:lang w:val="ru-RU"/>
        </w:rPr>
        <w:t>• Подрядчик обеспечивает за свой счёт материалы, изделия, оборудование, инструменты, механизмы, транспорт, персонал и средства индивидуальной защиты, необходимые для выполнения работ, если иное не предусмотрено условиями закупки.</w:t>
      </w:r>
    </w:p>
    <w:p w14:paraId="108B35F7">
      <w:pPr>
        <w:spacing w:after="80"/>
        <w:rPr>
          <w:lang w:val="ru-RU"/>
        </w:rPr>
      </w:pPr>
      <w:r>
        <w:rPr>
          <w:lang w:val="ru-RU"/>
        </w:rPr>
        <w:t>• Работы выполнять с ограждением опасных зон и обеспечением безопасности работников, посетителей и животных. На территории содержания лошадей исключить оставление острых металлических отходов, электродов, проволоки и иных опасных предметов.</w:t>
      </w:r>
    </w:p>
    <w:p w14:paraId="47A211AF">
      <w:pPr>
        <w:pStyle w:val="2"/>
        <w:rPr>
          <w:lang w:val="ru-RU"/>
        </w:rPr>
      </w:pPr>
      <w:r>
        <w:rPr>
          <w:lang w:val="ru-RU"/>
        </w:rPr>
        <w:t>4. Требования к материалам и подтверждающим документам</w:t>
      </w:r>
    </w:p>
    <w:p w14:paraId="2F8D2EF5">
      <w:pPr>
        <w:spacing w:after="80"/>
        <w:rPr>
          <w:lang w:val="ru-RU"/>
        </w:rPr>
      </w:pPr>
      <w:r>
        <w:rPr>
          <w:lang w:val="ru-RU"/>
        </w:rPr>
        <w:t>• Материалы должны быть новыми, пригодными для применения по назначению и соответствовать указанным в смете стандартам/техническим требованиям.</w:t>
      </w:r>
    </w:p>
    <w:p w14:paraId="564F3250">
      <w:pPr>
        <w:spacing w:after="80"/>
        <w:rPr>
          <w:lang w:val="ru-RU"/>
        </w:rPr>
      </w:pPr>
      <w:r>
        <w:rPr>
          <w:lang w:val="ru-RU"/>
        </w:rPr>
        <w:t>• По требованию заказчика подрядчик предоставляет паспорта качества, сертификаты или декларации соответствия на применяемые материалы и изделия, а также документы, подтверждающие качество бетона и лакокрасочных материалов.</w:t>
      </w:r>
    </w:p>
    <w:p w14:paraId="374A0194">
      <w:pPr>
        <w:spacing w:after="80"/>
        <w:rPr>
          <w:lang w:val="ru-RU"/>
        </w:rPr>
      </w:pPr>
      <w:r>
        <w:rPr>
          <w:lang w:val="ru-RU"/>
        </w:rPr>
        <w:t>• Замена предусмотренных сметой материалов на аналоги допускается только по предварительному письменному согласованию с заказчиком и при условии, что характеристики не ниже требуемых.</w:t>
      </w:r>
    </w:p>
    <w:p w14:paraId="2D2B4E6D">
      <w:pPr>
        <w:pStyle w:val="2"/>
        <w:rPr>
          <w:lang w:val="ru-RU"/>
        </w:rPr>
      </w:pPr>
      <w:r>
        <w:rPr>
          <w:lang w:val="ru-RU"/>
        </w:rPr>
        <w:t>5. Сроки и условия выполнения</w:t>
      </w:r>
    </w:p>
    <w:p w14:paraId="716C8642">
      <w:pPr>
        <w:spacing w:after="80"/>
        <w:rPr>
          <w:lang w:val="ru-RU"/>
        </w:rPr>
      </w:pPr>
      <w:r>
        <w:rPr>
          <w:lang w:val="ru-RU"/>
        </w:rPr>
        <w:t>Срок выполнения работ: в течение срока, установленного договором о государственных закупках. Конкретные календарные сроки начала и завершения работ определяются договором и согласовываются с заказчиком.</w:t>
      </w:r>
    </w:p>
    <w:p w14:paraId="6B6789EF">
      <w:pPr>
        <w:spacing w:after="80"/>
        <w:rPr>
          <w:lang w:val="ru-RU"/>
        </w:rPr>
      </w:pPr>
      <w:r>
        <w:rPr>
          <w:lang w:val="ru-RU"/>
        </w:rPr>
        <w:t>Работы выполнять по согласованному графику, не создавая необоснованных препятствий деятельности учреждения. До начала работ подрядчик согласовывает с заказчиком порядок доступа на территорию и меры безопасности.</w:t>
      </w:r>
    </w:p>
    <w:p w14:paraId="7E238EAE">
      <w:pPr>
        <w:pStyle w:val="2"/>
        <w:rPr>
          <w:lang w:val="ru-RU"/>
        </w:rPr>
      </w:pPr>
      <w:r>
        <w:rPr>
          <w:lang w:val="ru-RU"/>
        </w:rPr>
        <w:t>6. Порядок сдачи-приёмки</w:t>
      </w:r>
    </w:p>
    <w:p w14:paraId="3525A8F7">
      <w:pPr>
        <w:spacing w:after="80"/>
        <w:rPr>
          <w:lang w:val="ru-RU"/>
        </w:rPr>
      </w:pPr>
      <w:r>
        <w:rPr>
          <w:lang w:val="ru-RU"/>
        </w:rPr>
        <w:t>• По завершении работ подрядчик уведомляет заказчика о готовности к приёмке.</w:t>
      </w:r>
    </w:p>
    <w:p w14:paraId="00CFDA09">
      <w:pPr>
        <w:spacing w:after="80"/>
        <w:rPr>
          <w:lang w:val="ru-RU"/>
        </w:rPr>
      </w:pPr>
      <w:r>
        <w:rPr>
          <w:lang w:val="ru-RU"/>
        </w:rPr>
        <w:t>• Приёмка проводится после осмотра результата работ, проверки соответствия объёмов и качества настоящей технической спецификации, сметной документации и условиям договора.</w:t>
      </w:r>
    </w:p>
    <w:p w14:paraId="40EC37A1">
      <w:pPr>
        <w:spacing w:after="80"/>
        <w:rPr>
          <w:lang w:val="ru-RU"/>
        </w:rPr>
      </w:pPr>
      <w:r>
        <w:rPr>
          <w:lang w:val="ru-RU"/>
        </w:rPr>
        <w:t>• Подрядчик передаёт заказчику исполнительные документы, акты выполненных работ и документы на материалы в объёме, предусмотренном договором и законодательством Республики Казахстан.</w:t>
      </w:r>
    </w:p>
    <w:p w14:paraId="411EE359">
      <w:pPr>
        <w:spacing w:after="80"/>
        <w:rPr>
          <w:lang w:val="ru-RU"/>
        </w:rPr>
      </w:pPr>
      <w:r>
        <w:rPr>
          <w:lang w:val="ru-RU"/>
        </w:rPr>
        <w:t>• Выявленные при приёмке недостатки подрядчик устраняет за свой счёт в согласованный с заказчиком срок. Результат работ должен быть чистым, безопасным и готовым к эксплуатации.</w:t>
      </w:r>
    </w:p>
    <w:p w14:paraId="590493B0">
      <w:pPr>
        <w:pStyle w:val="2"/>
      </w:pPr>
      <w:r>
        <w:t>7. Гарантийные обязательства</w:t>
      </w:r>
    </w:p>
    <w:p w14:paraId="1FA2B649">
      <w:pPr>
        <w:spacing w:after="80"/>
        <w:rPr>
          <w:lang w:val="ru-RU"/>
        </w:rPr>
      </w:pPr>
      <w:r>
        <w:rPr>
          <w:lang w:val="ru-RU"/>
        </w:rPr>
        <w:t>Гарантийный срок на выполненные работы устанавливается договором о государственных закупках. В течение гарантийного срока подрядчик обязан за свой счёт устранить недостатки, возникшие по его вине, в срок, согласованный с заказчиком, за исключением повреждений, вызванных неправильной эксплуатацией или действиями третьих лиц.</w:t>
      </w:r>
    </w:p>
    <w:p w14:paraId="57E7BA8A">
      <w:pPr>
        <w:spacing w:after="80"/>
        <w:rPr>
          <w:lang w:val="ru-RU"/>
        </w:rPr>
      </w:pPr>
    </w:p>
    <w:sectPr>
      <w:footerReference r:id="rId5" w:type="default"/>
      <w:pgSz w:w="12240" w:h="15840"/>
      <w:pgMar w:top="964" w:right="1134" w:bottom="964" w:left="1134"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CC"/>
    <w:family w:val="roman"/>
    <w:pitch w:val="default"/>
    <w:sig w:usb0="E00006FF" w:usb1="420024FF" w:usb2="02000000" w:usb3="00000000" w:csb0="2000019F" w:csb1="00000000"/>
  </w:font>
  <w:font w:name="Cambria">
    <w:panose1 w:val="02040503050406030204"/>
    <w:charset w:val="00"/>
    <w:family w:val="auto"/>
    <w:pitch w:val="default"/>
    <w:sig w:usb0="E00006FF" w:usb1="420024FF" w:usb2="02000000" w:usb3="00000000" w:csb0="2000019F" w:csb1="00000000"/>
  </w:font>
  <w:font w:name="ＭＳ 明朝">
    <w:altName w:val="SimSun"/>
    <w:panose1 w:val="00000000000000000000"/>
    <w:charset w:val="86"/>
    <w:family w:val="auto"/>
    <w:pitch w:val="default"/>
    <w:sig w:usb0="00000000" w:usb1="00000000" w:usb2="00000000" w:usb3="00000000" w:csb0="00000000" w:csb1="00000000"/>
  </w:font>
  <w:font w:name="Calibri">
    <w:panose1 w:val="020F0502020204030204"/>
    <w:charset w:val="CC"/>
    <w:family w:val="swiss"/>
    <w:pitch w:val="default"/>
    <w:sig w:usb0="E4002EFF" w:usb1="C000247B" w:usb2="00000009" w:usb3="00000000" w:csb0="200001FF" w:csb1="00000000"/>
  </w:font>
  <w:font w:name="MS Gothic">
    <w:panose1 w:val="020B0609070205080204"/>
    <w:charset w:val="80"/>
    <w:family w:val="auto"/>
    <w:pitch w:val="default"/>
    <w:sig w:usb0="E00002FF" w:usb1="6AC7FDFB" w:usb2="08000012" w:usb3="00000000" w:csb0="4002009F" w:csb1="DFD70000"/>
  </w:font>
  <w:font w:name="Symbol">
    <w:panose1 w:val="05050102010706020507"/>
    <w:charset w:val="02"/>
    <w:family w:val="roman"/>
    <w:pitch w:val="default"/>
    <w:sig w:usb0="00000000" w:usb1="00000000" w:usb2="00000000" w:usb3="00000000" w:csb0="80000000" w:csb1="00000000"/>
  </w:font>
  <w:font w:name="Courier">
    <w:altName w:val="Courier New"/>
    <w:panose1 w:val="02070309020205020404"/>
    <w:charset w:val="00"/>
    <w:family w:val="auto"/>
    <w:pitch w:val="default"/>
    <w:sig w:usb0="00000000" w:usb1="00000000" w:usb2="00000000" w:usb3="00000000" w:csb0="00000001" w:csb1="00000000"/>
  </w:font>
  <w:font w:name="ＭＳ 明朝">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57143A">
    <w:pPr>
      <w:pStyle w:val="26"/>
      <w:jc w:val="center"/>
      <w:rPr>
        <w:lang w:val="ru-RU"/>
      </w:rPr>
    </w:pPr>
    <w:r>
      <w:rPr>
        <w:lang w:val="ru-RU"/>
      </w:rPr>
      <w:t>Техникалық сипаттамалар - жаттығу алаңын қоршау және көгалдандыру</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E"/>
    <w:multiLevelType w:val="singleLevel"/>
    <w:tmpl w:val="FFFFFF7E"/>
    <w:lvl w:ilvl="0" w:tentative="0">
      <w:start w:val="1"/>
      <w:numFmt w:val="decimal"/>
      <w:pStyle w:val="18"/>
      <w:lvlText w:val="%1."/>
      <w:lvlJc w:val="left"/>
      <w:pPr>
        <w:tabs>
          <w:tab w:val="left" w:pos="1080"/>
        </w:tabs>
        <w:ind w:left="1080" w:hanging="360"/>
      </w:pPr>
    </w:lvl>
  </w:abstractNum>
  <w:abstractNum w:abstractNumId="1">
    <w:nsid w:val="FFFFFF7F"/>
    <w:multiLevelType w:val="singleLevel"/>
    <w:tmpl w:val="FFFFFF7F"/>
    <w:lvl w:ilvl="0" w:tentative="0">
      <w:start w:val="1"/>
      <w:numFmt w:val="decimal"/>
      <w:pStyle w:val="28"/>
      <w:lvlText w:val="%1."/>
      <w:lvlJc w:val="left"/>
      <w:pPr>
        <w:tabs>
          <w:tab w:val="left" w:pos="720"/>
        </w:tabs>
        <w:ind w:left="720" w:hanging="360"/>
      </w:pPr>
    </w:lvl>
  </w:abstractNum>
  <w:abstractNum w:abstractNumId="2">
    <w:nsid w:val="FFFFFF82"/>
    <w:multiLevelType w:val="singleLevel"/>
    <w:tmpl w:val="FFFFFF82"/>
    <w:lvl w:ilvl="0" w:tentative="0">
      <w:start w:val="1"/>
      <w:numFmt w:val="bullet"/>
      <w:pStyle w:val="24"/>
      <w:lvlText w:val=""/>
      <w:lvlJc w:val="left"/>
      <w:pPr>
        <w:tabs>
          <w:tab w:val="left" w:pos="1080"/>
        </w:tabs>
        <w:ind w:left="1080" w:hanging="360"/>
      </w:pPr>
      <w:rPr>
        <w:rFonts w:hint="default" w:ascii="Symbol" w:hAnsi="Symbol"/>
      </w:rPr>
    </w:lvl>
  </w:abstractNum>
  <w:abstractNum w:abstractNumId="3">
    <w:nsid w:val="FFFFFF83"/>
    <w:multiLevelType w:val="singleLevel"/>
    <w:tmpl w:val="FFFFFF83"/>
    <w:lvl w:ilvl="0" w:tentative="0">
      <w:start w:val="1"/>
      <w:numFmt w:val="bullet"/>
      <w:pStyle w:val="23"/>
      <w:lvlText w:val=""/>
      <w:lvlJc w:val="left"/>
      <w:pPr>
        <w:tabs>
          <w:tab w:val="left" w:pos="720"/>
        </w:tabs>
        <w:ind w:left="720" w:hanging="360"/>
      </w:pPr>
      <w:rPr>
        <w:rFonts w:hint="default" w:ascii="Symbol" w:hAnsi="Symbol"/>
      </w:rPr>
    </w:lvl>
  </w:abstractNum>
  <w:abstractNum w:abstractNumId="4">
    <w:nsid w:val="FFFFFF88"/>
    <w:multiLevelType w:val="singleLevel"/>
    <w:tmpl w:val="FFFFFF88"/>
    <w:lvl w:ilvl="0" w:tentative="0">
      <w:start w:val="1"/>
      <w:numFmt w:val="decimal"/>
      <w:pStyle w:val="27"/>
      <w:lvlText w:val="%1."/>
      <w:lvlJc w:val="left"/>
      <w:pPr>
        <w:tabs>
          <w:tab w:val="left" w:pos="360"/>
        </w:tabs>
        <w:ind w:left="360" w:hanging="360"/>
      </w:pPr>
    </w:lvl>
  </w:abstractNum>
  <w:abstractNum w:abstractNumId="5">
    <w:nsid w:val="FFFFFF89"/>
    <w:multiLevelType w:val="singleLevel"/>
    <w:tmpl w:val="FFFFFF89"/>
    <w:lvl w:ilvl="0" w:tentative="0">
      <w:start w:val="1"/>
      <w:numFmt w:val="bullet"/>
      <w:pStyle w:val="22"/>
      <w:lvlText w:val=""/>
      <w:lvlJc w:val="left"/>
      <w:pPr>
        <w:tabs>
          <w:tab w:val="left" w:pos="360"/>
        </w:tabs>
        <w:ind w:left="360" w:hanging="360"/>
      </w:pPr>
      <w:rPr>
        <w:rFonts w:hint="default" w:ascii="Symbol" w:hAnsi="Symbol"/>
      </w:rPr>
    </w:lvl>
  </w:abstractNum>
  <w:num w:numId="1">
    <w:abstractNumId w:val="0"/>
  </w:num>
  <w:num w:numId="2">
    <w:abstractNumId w:val="5"/>
  </w:num>
  <w:num w:numId="3">
    <w:abstractNumId w:val="3"/>
  </w:num>
  <w:num w:numId="4">
    <w:abstractNumId w:val="2"/>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2A3CF8"/>
    <w:rsid w:val="00326F90"/>
    <w:rsid w:val="00394CB8"/>
    <w:rsid w:val="003E3073"/>
    <w:rsid w:val="007203F6"/>
    <w:rsid w:val="00851FEA"/>
    <w:rsid w:val="008A51D6"/>
    <w:rsid w:val="00AA1D8D"/>
    <w:rsid w:val="00B47730"/>
    <w:rsid w:val="00C03BBF"/>
    <w:rsid w:val="00C50921"/>
    <w:rsid w:val="00CB0664"/>
    <w:rsid w:val="00D229D8"/>
    <w:rsid w:val="00FC693F"/>
    <w:rsid w:val="7CDC5295"/>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ja-JP"/>
  <w:clrSchemeMapping w:bg1="light1" w:t1="dark1" w:bg2="light2" w:t2="dark2" w:accent1="accent1" w:accent2="accent2" w:accent3="accent3" w:accent4="accent4" w:accent5="accent5" w:accent6="accent6" w:hyperlink="hyperlink" w:followedHyperlink="followedHyperlink"/>
  <w:doNotIncludeSubdocsInStats/>
  <w14:defaultImageDpi w14:val="300"/>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qFormat="1" w:uiPriority="99" w:semiHidden="0" w:name="macro"/>
    <w:lsdException w:uiPriority="99" w:name="toa heading"/>
    <w:lsdException w:qFormat="1" w:uiPriority="99" w:semiHidden="0" w:name="List"/>
    <w:lsdException w:qFormat="1" w:uiPriority="99" w:semiHidden="0" w:name="List Bullet"/>
    <w:lsdException w:qFormat="1" w:uiPriority="99" w:semiHidden="0" w:name="List Number"/>
    <w:lsdException w:qFormat="1" w:uiPriority="99" w:semiHidden="0" w:name="List 2"/>
    <w:lsdException w:qFormat="1" w:uiPriority="99" w:semiHidden="0" w:name="List 3"/>
    <w:lsdException w:uiPriority="99" w:name="List 4"/>
    <w:lsdException w:uiPriority="99" w:name="List 5"/>
    <w:lsdException w:qFormat="1" w:uiPriority="99" w:semiHidden="0" w:name="List Bullet 2"/>
    <w:lsdException w:qFormat="1" w:uiPriority="99" w:semiHidden="0" w:name="List Bullet 3"/>
    <w:lsdException w:uiPriority="99" w:name="List Bullet 4"/>
    <w:lsdException w:uiPriority="99" w:name="List Bullet 5"/>
    <w:lsdException w:qFormat="1" w:uiPriority="99" w:semiHidden="0" w:name="List Number 2"/>
    <w:lsdException w:qFormat="1" w:uiPriority="99" w:semiHidden="0"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semiHidden="0" w:name="Body Text"/>
    <w:lsdException w:uiPriority="99" w:name="Body Text Indent"/>
    <w:lsdException w:qFormat="1" w:uiPriority="99" w:semiHidden="0" w:name="List Continue"/>
    <w:lsdException w:qFormat="1" w:uiPriority="99" w:semiHidden="0" w:name="List Continue 2"/>
    <w:lsdException w:qFormat="1" w:uiPriority="99" w:semiHidden="0"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iPriority="99" w:semiHidden="0" w:name="Body Text 2"/>
    <w:lsdException w:qFormat="1" w:uiPriority="99" w:semiHidden="0"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qFormat="1" w:unhideWhenUsed="0" w:uiPriority="63" w:semiHidden="0" w:name="Medium Shading 1"/>
    <w:lsdException w:qFormat="1"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imes New Roman" w:hAnsi="Times New Roman" w:eastAsia="Times New Roman" w:cstheme="minorBidi"/>
      <w:sz w:val="22"/>
      <w:szCs w:val="22"/>
      <w:lang w:val="kk" w:eastAsia="en-US" w:bidi="ar-SA"/>
    </w:rPr>
  </w:style>
  <w:style w:type="paragraph" w:styleId="2">
    <w:name w:val="heading 1"/>
    <w:basedOn w:val="1"/>
    <w:next w:val="1"/>
    <w:link w:val="40"/>
    <w:qFormat/>
    <w:uiPriority w:val="9"/>
    <w:pPr>
      <w:keepNext/>
      <w:keepLines/>
      <w:spacing w:before="480" w:after="0"/>
      <w:outlineLvl w:val="0"/>
    </w:pPr>
    <w:rPr>
      <w:rFonts w:asciiTheme="majorHAnsi" w:hAnsiTheme="majorHAnsi" w:eastAsiaTheme="majorEastAsia" w:cstheme="majorBidi"/>
      <w:b/>
      <w:bCs/>
      <w:color w:val="376092" w:themeColor="accent1" w:themeShade="BF"/>
      <w:sz w:val="24"/>
      <w:szCs w:val="28"/>
    </w:rPr>
  </w:style>
  <w:style w:type="paragraph" w:styleId="3">
    <w:name w:val="heading 2"/>
    <w:basedOn w:val="1"/>
    <w:next w:val="1"/>
    <w:link w:val="41"/>
    <w:unhideWhenUsed/>
    <w:qFormat/>
    <w:uiPriority w:val="9"/>
    <w:pPr>
      <w:keepNext/>
      <w:keepLines/>
      <w:spacing w:before="200" w:after="0"/>
      <w:outlineLvl w:val="1"/>
    </w:pPr>
    <w:rPr>
      <w:rFonts w:asciiTheme="majorHAnsi" w:hAnsiTheme="majorHAnsi" w:eastAsiaTheme="majorEastAsia" w:cstheme="majorBidi"/>
      <w:b/>
      <w:bCs/>
      <w:color w:val="4F81BD" w:themeColor="accent1"/>
      <w:szCs w:val="26"/>
      <w14:textFill>
        <w14:solidFill>
          <w14:schemeClr w14:val="accent1"/>
        </w14:solidFill>
      </w14:textFill>
    </w:rPr>
  </w:style>
  <w:style w:type="paragraph" w:styleId="4">
    <w:name w:val="heading 3"/>
    <w:basedOn w:val="1"/>
    <w:next w:val="1"/>
    <w:link w:val="42"/>
    <w:unhideWhenUsed/>
    <w:qFormat/>
    <w:uiPriority w:val="9"/>
    <w:pPr>
      <w:keepNext/>
      <w:keepLines/>
      <w:spacing w:before="200" w:after="0"/>
      <w:outlineLvl w:val="2"/>
    </w:pPr>
    <w:rPr>
      <w:rFonts w:asciiTheme="majorHAnsi" w:hAnsiTheme="majorHAnsi" w:eastAsiaTheme="majorEastAsia" w:cstheme="majorBidi"/>
      <w:b/>
      <w:bCs/>
      <w:color w:val="4F81BD" w:themeColor="accent1"/>
      <w14:textFill>
        <w14:solidFill>
          <w14:schemeClr w14:val="accent1"/>
        </w14:solidFill>
      </w14:textFill>
    </w:rPr>
  </w:style>
  <w:style w:type="paragraph" w:styleId="5">
    <w:name w:val="heading 4"/>
    <w:basedOn w:val="1"/>
    <w:next w:val="1"/>
    <w:link w:val="52"/>
    <w:semiHidden/>
    <w:unhideWhenUsed/>
    <w:qFormat/>
    <w:uiPriority w:val="9"/>
    <w:pPr>
      <w:keepNext/>
      <w:keepLines/>
      <w:spacing w:before="200" w:after="0"/>
      <w:outlineLvl w:val="3"/>
    </w:pPr>
    <w:rPr>
      <w:rFonts w:asciiTheme="majorHAnsi" w:hAnsiTheme="majorHAnsi" w:eastAsiaTheme="majorEastAsia" w:cstheme="majorBidi"/>
      <w:b/>
      <w:bCs/>
      <w:i/>
      <w:iCs/>
      <w:color w:val="4F81BD" w:themeColor="accent1"/>
      <w14:textFill>
        <w14:solidFill>
          <w14:schemeClr w14:val="accent1"/>
        </w14:solidFill>
      </w14:textFill>
    </w:rPr>
  </w:style>
  <w:style w:type="paragraph" w:styleId="6">
    <w:name w:val="heading 5"/>
    <w:basedOn w:val="1"/>
    <w:next w:val="1"/>
    <w:link w:val="53"/>
    <w:semiHidden/>
    <w:unhideWhenUsed/>
    <w:qFormat/>
    <w:uiPriority w:val="9"/>
    <w:pPr>
      <w:keepNext/>
      <w:keepLines/>
      <w:spacing w:before="200" w:after="0"/>
      <w:outlineLvl w:val="4"/>
    </w:pPr>
    <w:rPr>
      <w:rFonts w:asciiTheme="majorHAnsi" w:hAnsiTheme="majorHAnsi" w:eastAsiaTheme="majorEastAsia" w:cstheme="majorBidi"/>
      <w:color w:val="254061" w:themeColor="accent1" w:themeShade="80"/>
    </w:rPr>
  </w:style>
  <w:style w:type="paragraph" w:styleId="7">
    <w:name w:val="heading 6"/>
    <w:basedOn w:val="1"/>
    <w:next w:val="1"/>
    <w:link w:val="54"/>
    <w:semiHidden/>
    <w:unhideWhenUsed/>
    <w:qFormat/>
    <w:uiPriority w:val="9"/>
    <w:pPr>
      <w:keepNext/>
      <w:keepLines/>
      <w:spacing w:before="200" w:after="0"/>
      <w:outlineLvl w:val="5"/>
    </w:pPr>
    <w:rPr>
      <w:rFonts w:asciiTheme="majorHAnsi" w:hAnsiTheme="majorHAnsi" w:eastAsiaTheme="majorEastAsia" w:cstheme="majorBidi"/>
      <w:i/>
      <w:iCs/>
      <w:color w:val="254061" w:themeColor="accent1" w:themeShade="80"/>
    </w:rPr>
  </w:style>
  <w:style w:type="paragraph" w:styleId="8">
    <w:name w:val="heading 7"/>
    <w:basedOn w:val="1"/>
    <w:next w:val="1"/>
    <w:link w:val="55"/>
    <w:semiHidden/>
    <w:unhideWhenUsed/>
    <w:qFormat/>
    <w:uiPriority w:val="9"/>
    <w:pPr>
      <w:keepNext/>
      <w:keepLines/>
      <w:spacing w:before="200" w:after="0"/>
      <w:outlineLvl w:val="6"/>
    </w:pPr>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paragraph" w:styleId="9">
    <w:name w:val="heading 8"/>
    <w:basedOn w:val="1"/>
    <w:next w:val="1"/>
    <w:link w:val="56"/>
    <w:semiHidden/>
    <w:unhideWhenUsed/>
    <w:qFormat/>
    <w:uiPriority w:val="9"/>
    <w:pPr>
      <w:keepNext/>
      <w:keepLines/>
      <w:spacing w:before="200" w:after="0"/>
      <w:outlineLvl w:val="7"/>
    </w:pPr>
    <w:rPr>
      <w:rFonts w:asciiTheme="majorHAnsi" w:hAnsiTheme="majorHAnsi" w:eastAsiaTheme="majorEastAsia" w:cstheme="majorBidi"/>
      <w:color w:val="4F81BD" w:themeColor="accent1"/>
      <w:sz w:val="20"/>
      <w:szCs w:val="20"/>
      <w14:textFill>
        <w14:solidFill>
          <w14:schemeClr w14:val="accent1"/>
        </w14:solidFill>
      </w14:textFill>
    </w:rPr>
  </w:style>
  <w:style w:type="paragraph" w:styleId="10">
    <w:name w:val="heading 9"/>
    <w:basedOn w:val="1"/>
    <w:next w:val="1"/>
    <w:link w:val="57"/>
    <w:semiHidden/>
    <w:unhideWhenUsed/>
    <w:qFormat/>
    <w:uiPriority w:val="9"/>
    <w:pPr>
      <w:keepNext/>
      <w:keepLines/>
      <w:spacing w:before="200" w:after="0"/>
      <w:outlineLvl w:val="8"/>
    </w:pPr>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character" w:styleId="13">
    <w:name w:val="Emphasis"/>
    <w:basedOn w:val="11"/>
    <w:qFormat/>
    <w:uiPriority w:val="20"/>
    <w:rPr>
      <w:i/>
      <w:iCs/>
    </w:rPr>
  </w:style>
  <w:style w:type="character" w:styleId="14">
    <w:name w:val="Strong"/>
    <w:basedOn w:val="11"/>
    <w:qFormat/>
    <w:uiPriority w:val="22"/>
    <w:rPr>
      <w:b/>
      <w:bCs/>
    </w:rPr>
  </w:style>
  <w:style w:type="paragraph" w:styleId="15">
    <w:name w:val="List Continue"/>
    <w:basedOn w:val="1"/>
    <w:unhideWhenUsed/>
    <w:qFormat/>
    <w:uiPriority w:val="99"/>
    <w:pPr>
      <w:spacing w:after="120"/>
      <w:ind w:left="360"/>
      <w:contextualSpacing/>
    </w:pPr>
  </w:style>
  <w:style w:type="paragraph" w:styleId="16">
    <w:name w:val="Body Text 2"/>
    <w:basedOn w:val="1"/>
    <w:link w:val="47"/>
    <w:unhideWhenUsed/>
    <w:qFormat/>
    <w:uiPriority w:val="99"/>
    <w:pPr>
      <w:spacing w:after="120" w:line="480" w:lineRule="auto"/>
    </w:pPr>
  </w:style>
  <w:style w:type="paragraph" w:styleId="17">
    <w:name w:val="caption"/>
    <w:basedOn w:val="1"/>
    <w:next w:val="1"/>
    <w:semiHidden/>
    <w:unhideWhenUsed/>
    <w:qFormat/>
    <w:uiPriority w:val="35"/>
    <w:pPr>
      <w:spacing w:line="240" w:lineRule="auto"/>
    </w:pPr>
    <w:rPr>
      <w:b/>
      <w:bCs/>
      <w:color w:val="4F81BD" w:themeColor="accent1"/>
      <w:sz w:val="18"/>
      <w:szCs w:val="18"/>
      <w14:textFill>
        <w14:solidFill>
          <w14:schemeClr w14:val="accent1"/>
        </w14:solidFill>
      </w14:textFill>
    </w:rPr>
  </w:style>
  <w:style w:type="paragraph" w:styleId="18">
    <w:name w:val="List Number 3"/>
    <w:basedOn w:val="1"/>
    <w:unhideWhenUsed/>
    <w:qFormat/>
    <w:uiPriority w:val="99"/>
    <w:pPr>
      <w:numPr>
        <w:ilvl w:val="0"/>
        <w:numId w:val="1"/>
      </w:numPr>
      <w:contextualSpacing/>
    </w:pPr>
  </w:style>
  <w:style w:type="paragraph" w:styleId="19">
    <w:name w:val="header"/>
    <w:basedOn w:val="1"/>
    <w:link w:val="37"/>
    <w:unhideWhenUsed/>
    <w:uiPriority w:val="99"/>
    <w:pPr>
      <w:tabs>
        <w:tab w:val="center" w:pos="4680"/>
        <w:tab w:val="right" w:pos="9360"/>
      </w:tabs>
      <w:spacing w:after="0" w:line="240" w:lineRule="auto"/>
    </w:pPr>
  </w:style>
  <w:style w:type="paragraph" w:styleId="20">
    <w:name w:val="Body Text"/>
    <w:basedOn w:val="1"/>
    <w:link w:val="46"/>
    <w:unhideWhenUsed/>
    <w:uiPriority w:val="99"/>
    <w:pPr>
      <w:spacing w:after="120"/>
    </w:pPr>
  </w:style>
  <w:style w:type="paragraph" w:styleId="21">
    <w:name w:val="macro"/>
    <w:link w:val="49"/>
    <w:unhideWhenUsed/>
    <w:qFormat/>
    <w:uiPriority w:val="99"/>
    <w:pPr>
      <w:tabs>
        <w:tab w:val="left" w:pos="576"/>
        <w:tab w:val="left" w:pos="1152"/>
        <w:tab w:val="left" w:pos="1728"/>
        <w:tab w:val="left" w:pos="2304"/>
        <w:tab w:val="left" w:pos="2880"/>
        <w:tab w:val="left" w:pos="3456"/>
        <w:tab w:val="left" w:pos="4032"/>
      </w:tabs>
      <w:spacing w:after="200" w:line="276" w:lineRule="auto"/>
    </w:pPr>
    <w:rPr>
      <w:rFonts w:ascii="Courier" w:hAnsi="Courier" w:eastAsiaTheme="minorEastAsia" w:cstheme="minorBidi"/>
      <w:sz w:val="20"/>
      <w:szCs w:val="20"/>
      <w:lang w:val="kk" w:eastAsia="en-US" w:bidi="ar-SA"/>
    </w:rPr>
  </w:style>
  <w:style w:type="paragraph" w:styleId="22">
    <w:name w:val="List Bullet"/>
    <w:basedOn w:val="1"/>
    <w:unhideWhenUsed/>
    <w:qFormat/>
    <w:uiPriority w:val="99"/>
    <w:pPr>
      <w:numPr>
        <w:ilvl w:val="0"/>
        <w:numId w:val="2"/>
      </w:numPr>
      <w:contextualSpacing/>
    </w:pPr>
  </w:style>
  <w:style w:type="paragraph" w:styleId="23">
    <w:name w:val="List Bullet 2"/>
    <w:basedOn w:val="1"/>
    <w:unhideWhenUsed/>
    <w:qFormat/>
    <w:uiPriority w:val="99"/>
    <w:pPr>
      <w:numPr>
        <w:ilvl w:val="0"/>
        <w:numId w:val="3"/>
      </w:numPr>
      <w:contextualSpacing/>
    </w:pPr>
  </w:style>
  <w:style w:type="paragraph" w:styleId="24">
    <w:name w:val="List Bullet 3"/>
    <w:basedOn w:val="1"/>
    <w:unhideWhenUsed/>
    <w:qFormat/>
    <w:uiPriority w:val="99"/>
    <w:pPr>
      <w:numPr>
        <w:ilvl w:val="0"/>
        <w:numId w:val="4"/>
      </w:numPr>
      <w:contextualSpacing/>
    </w:pPr>
  </w:style>
  <w:style w:type="paragraph" w:styleId="25">
    <w:name w:val="Title"/>
    <w:basedOn w:val="1"/>
    <w:next w:val="1"/>
    <w:link w:val="43"/>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b/>
      <w:color w:val="17375E" w:themeColor="text2" w:themeShade="BF"/>
      <w:spacing w:val="5"/>
      <w:kern w:val="28"/>
      <w:sz w:val="28"/>
      <w:szCs w:val="52"/>
    </w:rPr>
  </w:style>
  <w:style w:type="paragraph" w:styleId="26">
    <w:name w:val="footer"/>
    <w:basedOn w:val="1"/>
    <w:link w:val="38"/>
    <w:unhideWhenUsed/>
    <w:uiPriority w:val="99"/>
    <w:pPr>
      <w:tabs>
        <w:tab w:val="center" w:pos="4680"/>
        <w:tab w:val="right" w:pos="9360"/>
      </w:tabs>
      <w:spacing w:after="0" w:line="240" w:lineRule="auto"/>
    </w:pPr>
  </w:style>
  <w:style w:type="paragraph" w:styleId="27">
    <w:name w:val="List Number"/>
    <w:basedOn w:val="1"/>
    <w:unhideWhenUsed/>
    <w:qFormat/>
    <w:uiPriority w:val="99"/>
    <w:pPr>
      <w:numPr>
        <w:ilvl w:val="0"/>
        <w:numId w:val="5"/>
      </w:numPr>
      <w:contextualSpacing/>
    </w:pPr>
  </w:style>
  <w:style w:type="paragraph" w:styleId="28">
    <w:name w:val="List Number 2"/>
    <w:basedOn w:val="1"/>
    <w:unhideWhenUsed/>
    <w:qFormat/>
    <w:uiPriority w:val="99"/>
    <w:pPr>
      <w:numPr>
        <w:ilvl w:val="0"/>
        <w:numId w:val="6"/>
      </w:numPr>
      <w:contextualSpacing/>
    </w:pPr>
  </w:style>
  <w:style w:type="paragraph" w:styleId="29">
    <w:name w:val="List"/>
    <w:basedOn w:val="1"/>
    <w:unhideWhenUsed/>
    <w:qFormat/>
    <w:uiPriority w:val="99"/>
    <w:pPr>
      <w:ind w:left="360" w:hanging="360"/>
      <w:contextualSpacing/>
    </w:pPr>
  </w:style>
  <w:style w:type="paragraph" w:styleId="30">
    <w:name w:val="Body Text 3"/>
    <w:basedOn w:val="1"/>
    <w:link w:val="48"/>
    <w:unhideWhenUsed/>
    <w:qFormat/>
    <w:uiPriority w:val="99"/>
    <w:pPr>
      <w:spacing w:after="120"/>
    </w:pPr>
    <w:rPr>
      <w:sz w:val="16"/>
      <w:szCs w:val="16"/>
    </w:rPr>
  </w:style>
  <w:style w:type="paragraph" w:styleId="31">
    <w:name w:val="Subtitle"/>
    <w:basedOn w:val="1"/>
    <w:next w:val="1"/>
    <w:link w:val="44"/>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32">
    <w:name w:val="List Continue 2"/>
    <w:basedOn w:val="1"/>
    <w:unhideWhenUsed/>
    <w:qFormat/>
    <w:uiPriority w:val="99"/>
    <w:pPr>
      <w:spacing w:after="120"/>
      <w:ind w:left="720"/>
      <w:contextualSpacing/>
    </w:pPr>
  </w:style>
  <w:style w:type="paragraph" w:styleId="33">
    <w:name w:val="List Continue 3"/>
    <w:basedOn w:val="1"/>
    <w:unhideWhenUsed/>
    <w:qFormat/>
    <w:uiPriority w:val="99"/>
    <w:pPr>
      <w:spacing w:after="120"/>
      <w:ind w:left="1080"/>
      <w:contextualSpacing/>
    </w:pPr>
  </w:style>
  <w:style w:type="paragraph" w:styleId="34">
    <w:name w:val="List 2"/>
    <w:basedOn w:val="1"/>
    <w:unhideWhenUsed/>
    <w:qFormat/>
    <w:uiPriority w:val="99"/>
    <w:pPr>
      <w:ind w:left="720" w:hanging="360"/>
      <w:contextualSpacing/>
    </w:pPr>
  </w:style>
  <w:style w:type="paragraph" w:styleId="35">
    <w:name w:val="List 3"/>
    <w:basedOn w:val="1"/>
    <w:unhideWhenUsed/>
    <w:qFormat/>
    <w:uiPriority w:val="99"/>
    <w:pPr>
      <w:ind w:left="1080" w:hanging="360"/>
      <w:contextualSpacing/>
    </w:pPr>
  </w:style>
  <w:style w:type="table" w:styleId="36">
    <w:name w:val="Table Grid"/>
    <w:basedOn w:val="12"/>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7">
    <w:name w:val="Верхний колонтитул Знак"/>
    <w:basedOn w:val="11"/>
    <w:link w:val="19"/>
    <w:qFormat/>
    <w:uiPriority w:val="99"/>
  </w:style>
  <w:style w:type="character" w:customStyle="1" w:styleId="38">
    <w:name w:val="Нижний колонтитул Знак"/>
    <w:basedOn w:val="11"/>
    <w:link w:val="26"/>
    <w:uiPriority w:val="99"/>
  </w:style>
  <w:style w:type="paragraph" w:styleId="39">
    <w:name w:val="No Spacing"/>
    <w:qFormat/>
    <w:uiPriority w:val="1"/>
    <w:pPr>
      <w:spacing w:after="0" w:line="240" w:lineRule="auto"/>
    </w:pPr>
    <w:rPr>
      <w:rFonts w:asciiTheme="minorHAnsi" w:hAnsiTheme="minorHAnsi" w:eastAsiaTheme="minorEastAsia" w:cstheme="minorBidi"/>
      <w:sz w:val="22"/>
      <w:szCs w:val="22"/>
      <w:lang w:val="kk" w:eastAsia="en-US" w:bidi="ar-SA"/>
    </w:rPr>
  </w:style>
  <w:style w:type="character" w:customStyle="1" w:styleId="40">
    <w:name w:val="Заголовок 1 Знак"/>
    <w:basedOn w:val="11"/>
    <w:link w:val="2"/>
    <w:uiPriority w:val="9"/>
    <w:rPr>
      <w:rFonts w:asciiTheme="majorHAnsi" w:hAnsiTheme="majorHAnsi" w:eastAsiaTheme="majorEastAsia" w:cstheme="majorBidi"/>
      <w:b/>
      <w:bCs/>
      <w:color w:val="376092" w:themeColor="accent1" w:themeShade="BF"/>
      <w:sz w:val="28"/>
      <w:szCs w:val="28"/>
    </w:rPr>
  </w:style>
  <w:style w:type="character" w:customStyle="1" w:styleId="41">
    <w:name w:val="Заголовок 2 Знак"/>
    <w:basedOn w:val="11"/>
    <w:link w:val="3"/>
    <w:qFormat/>
    <w:uiPriority w:val="9"/>
    <w:rPr>
      <w:rFonts w:asciiTheme="majorHAnsi" w:hAnsiTheme="majorHAnsi" w:eastAsiaTheme="majorEastAsia" w:cstheme="majorBidi"/>
      <w:b/>
      <w:bCs/>
      <w:color w:val="4F81BD" w:themeColor="accent1"/>
      <w:sz w:val="26"/>
      <w:szCs w:val="26"/>
      <w14:textFill>
        <w14:solidFill>
          <w14:schemeClr w14:val="accent1"/>
        </w14:solidFill>
      </w14:textFill>
    </w:rPr>
  </w:style>
  <w:style w:type="character" w:customStyle="1" w:styleId="42">
    <w:name w:val="Заголовок 3 Знак"/>
    <w:basedOn w:val="11"/>
    <w:link w:val="4"/>
    <w:uiPriority w:val="9"/>
    <w:rPr>
      <w:rFonts w:asciiTheme="majorHAnsi" w:hAnsiTheme="majorHAnsi" w:eastAsiaTheme="majorEastAsia" w:cstheme="majorBidi"/>
      <w:b/>
      <w:bCs/>
      <w:color w:val="4F81BD" w:themeColor="accent1"/>
      <w14:textFill>
        <w14:solidFill>
          <w14:schemeClr w14:val="accent1"/>
        </w14:solidFill>
      </w14:textFill>
    </w:rPr>
  </w:style>
  <w:style w:type="character" w:customStyle="1" w:styleId="43">
    <w:name w:val="Заголовок Знак"/>
    <w:basedOn w:val="11"/>
    <w:link w:val="25"/>
    <w:uiPriority w:val="10"/>
    <w:rPr>
      <w:rFonts w:asciiTheme="majorHAnsi" w:hAnsiTheme="majorHAnsi" w:eastAsiaTheme="majorEastAsia" w:cstheme="majorBidi"/>
      <w:color w:val="17375E" w:themeColor="text2" w:themeShade="BF"/>
      <w:spacing w:val="5"/>
      <w:kern w:val="28"/>
      <w:sz w:val="52"/>
      <w:szCs w:val="52"/>
    </w:rPr>
  </w:style>
  <w:style w:type="character" w:customStyle="1" w:styleId="44">
    <w:name w:val="Подзаголовок Знак"/>
    <w:basedOn w:val="11"/>
    <w:link w:val="31"/>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45">
    <w:name w:val="List Paragraph"/>
    <w:basedOn w:val="1"/>
    <w:qFormat/>
    <w:uiPriority w:val="34"/>
    <w:pPr>
      <w:ind w:left="720"/>
      <w:contextualSpacing/>
    </w:pPr>
  </w:style>
  <w:style w:type="character" w:customStyle="1" w:styleId="46">
    <w:name w:val="Основной текст Знак"/>
    <w:basedOn w:val="11"/>
    <w:link w:val="20"/>
    <w:qFormat/>
    <w:uiPriority w:val="99"/>
  </w:style>
  <w:style w:type="character" w:customStyle="1" w:styleId="47">
    <w:name w:val="Основной текст 2 Знак"/>
    <w:basedOn w:val="11"/>
    <w:link w:val="16"/>
    <w:qFormat/>
    <w:uiPriority w:val="99"/>
  </w:style>
  <w:style w:type="character" w:customStyle="1" w:styleId="48">
    <w:name w:val="Основной текст 3 Знак"/>
    <w:basedOn w:val="11"/>
    <w:link w:val="30"/>
    <w:qFormat/>
    <w:uiPriority w:val="99"/>
    <w:rPr>
      <w:sz w:val="16"/>
      <w:szCs w:val="16"/>
    </w:rPr>
  </w:style>
  <w:style w:type="character" w:customStyle="1" w:styleId="49">
    <w:name w:val="Текст макроса Знак"/>
    <w:basedOn w:val="11"/>
    <w:link w:val="21"/>
    <w:qFormat/>
    <w:uiPriority w:val="99"/>
    <w:rPr>
      <w:rFonts w:ascii="Courier" w:hAnsi="Courier"/>
      <w:sz w:val="20"/>
      <w:szCs w:val="20"/>
    </w:rPr>
  </w:style>
  <w:style w:type="paragraph" w:styleId="50">
    <w:name w:val="Quote"/>
    <w:basedOn w:val="1"/>
    <w:next w:val="1"/>
    <w:link w:val="51"/>
    <w:qFormat/>
    <w:uiPriority w:val="29"/>
    <w:rPr>
      <w:i/>
      <w:iCs/>
      <w:color w:val="000000" w:themeColor="text1"/>
      <w14:textFill>
        <w14:solidFill>
          <w14:schemeClr w14:val="tx1"/>
        </w14:solidFill>
      </w14:textFill>
    </w:rPr>
  </w:style>
  <w:style w:type="character" w:customStyle="1" w:styleId="51">
    <w:name w:val="Цитата 2 Знак"/>
    <w:basedOn w:val="11"/>
    <w:link w:val="50"/>
    <w:qFormat/>
    <w:uiPriority w:val="29"/>
    <w:rPr>
      <w:i/>
      <w:iCs/>
      <w:color w:val="000000" w:themeColor="text1"/>
      <w14:textFill>
        <w14:solidFill>
          <w14:schemeClr w14:val="tx1"/>
        </w14:solidFill>
      </w14:textFill>
    </w:rPr>
  </w:style>
  <w:style w:type="character" w:customStyle="1" w:styleId="52">
    <w:name w:val="Заголовок 4 Знак"/>
    <w:basedOn w:val="11"/>
    <w:link w:val="5"/>
    <w:semiHidden/>
    <w:qFormat/>
    <w:uiPriority w:val="9"/>
    <w:rPr>
      <w:rFonts w:asciiTheme="majorHAnsi" w:hAnsiTheme="majorHAnsi" w:eastAsiaTheme="majorEastAsia" w:cstheme="majorBidi"/>
      <w:b/>
      <w:bCs/>
      <w:i/>
      <w:iCs/>
      <w:color w:val="4F81BD" w:themeColor="accent1"/>
      <w14:textFill>
        <w14:solidFill>
          <w14:schemeClr w14:val="accent1"/>
        </w14:solidFill>
      </w14:textFill>
    </w:rPr>
  </w:style>
  <w:style w:type="character" w:customStyle="1" w:styleId="53">
    <w:name w:val="Заголовок 5 Знак"/>
    <w:basedOn w:val="11"/>
    <w:link w:val="6"/>
    <w:semiHidden/>
    <w:qFormat/>
    <w:uiPriority w:val="9"/>
    <w:rPr>
      <w:rFonts w:asciiTheme="majorHAnsi" w:hAnsiTheme="majorHAnsi" w:eastAsiaTheme="majorEastAsia" w:cstheme="majorBidi"/>
      <w:color w:val="254061" w:themeColor="accent1" w:themeShade="80"/>
    </w:rPr>
  </w:style>
  <w:style w:type="character" w:customStyle="1" w:styleId="54">
    <w:name w:val="Заголовок 6 Знак"/>
    <w:basedOn w:val="11"/>
    <w:link w:val="7"/>
    <w:semiHidden/>
    <w:qFormat/>
    <w:uiPriority w:val="9"/>
    <w:rPr>
      <w:rFonts w:asciiTheme="majorHAnsi" w:hAnsiTheme="majorHAnsi" w:eastAsiaTheme="majorEastAsia" w:cstheme="majorBidi"/>
      <w:i/>
      <w:iCs/>
      <w:color w:val="254061" w:themeColor="accent1" w:themeShade="80"/>
    </w:rPr>
  </w:style>
  <w:style w:type="character" w:customStyle="1" w:styleId="55">
    <w:name w:val="Заголовок 7 Знак"/>
    <w:basedOn w:val="11"/>
    <w:link w:val="8"/>
    <w:semiHidden/>
    <w:qFormat/>
    <w:uiPriority w:val="9"/>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character" w:customStyle="1" w:styleId="56">
    <w:name w:val="Заголовок 8 Знак"/>
    <w:basedOn w:val="11"/>
    <w:link w:val="9"/>
    <w:semiHidden/>
    <w:qFormat/>
    <w:uiPriority w:val="9"/>
    <w:rPr>
      <w:rFonts w:asciiTheme="majorHAnsi" w:hAnsiTheme="majorHAnsi" w:eastAsiaTheme="majorEastAsia" w:cstheme="majorBidi"/>
      <w:color w:val="4F81BD" w:themeColor="accent1"/>
      <w:sz w:val="20"/>
      <w:szCs w:val="20"/>
      <w14:textFill>
        <w14:solidFill>
          <w14:schemeClr w14:val="accent1"/>
        </w14:solidFill>
      </w14:textFill>
    </w:rPr>
  </w:style>
  <w:style w:type="character" w:customStyle="1" w:styleId="57">
    <w:name w:val="Заголовок 9 Знак"/>
    <w:basedOn w:val="11"/>
    <w:link w:val="10"/>
    <w:semiHidden/>
    <w:qFormat/>
    <w:uiPriority w:val="9"/>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paragraph" w:styleId="58">
    <w:name w:val="Intense Quote"/>
    <w:basedOn w:val="1"/>
    <w:next w:val="1"/>
    <w:link w:val="59"/>
    <w:qFormat/>
    <w:uiPriority w:val="30"/>
    <w:pPr>
      <w:pBdr>
        <w:bottom w:val="single" w:color="4F81BD" w:themeColor="accent1" w:sz="4" w:space="4"/>
      </w:pBdr>
      <w:spacing w:before="200" w:after="280"/>
      <w:ind w:left="936" w:right="936"/>
    </w:pPr>
    <w:rPr>
      <w:b/>
      <w:bCs/>
      <w:i/>
      <w:iCs/>
      <w:color w:val="4F81BD" w:themeColor="accent1"/>
      <w14:textFill>
        <w14:solidFill>
          <w14:schemeClr w14:val="accent1"/>
        </w14:solidFill>
      </w14:textFill>
    </w:rPr>
  </w:style>
  <w:style w:type="character" w:customStyle="1" w:styleId="59">
    <w:name w:val="Выделенная цитата Знак"/>
    <w:basedOn w:val="11"/>
    <w:link w:val="58"/>
    <w:qFormat/>
    <w:uiPriority w:val="30"/>
    <w:rPr>
      <w:b/>
      <w:bCs/>
      <w:i/>
      <w:iCs/>
      <w:color w:val="4F81BD" w:themeColor="accent1"/>
      <w14:textFill>
        <w14:solidFill>
          <w14:schemeClr w14:val="accent1"/>
        </w14:solidFill>
      </w14:textFill>
    </w:rPr>
  </w:style>
  <w:style w:type="character" w:customStyle="1" w:styleId="60">
    <w:name w:val="Subtle Emphasis"/>
    <w:basedOn w:val="11"/>
    <w:qFormat/>
    <w:uiPriority w:val="19"/>
    <w:rPr>
      <w:i/>
      <w:iCs/>
      <w:color w:val="808080" w:themeColor="text1" w:themeTint="80"/>
      <w14:textFill>
        <w14:solidFill>
          <w14:schemeClr w14:val="tx1">
            <w14:lumMod w14:val="50000"/>
            <w14:lumOff w14:val="50000"/>
          </w14:schemeClr>
        </w14:solidFill>
      </w14:textFill>
    </w:rPr>
  </w:style>
  <w:style w:type="character" w:customStyle="1" w:styleId="61">
    <w:name w:val="Intense Emphasis"/>
    <w:basedOn w:val="11"/>
    <w:qFormat/>
    <w:uiPriority w:val="21"/>
    <w:rPr>
      <w:b/>
      <w:bCs/>
      <w:i/>
      <w:iCs/>
      <w:color w:val="4F81BD" w:themeColor="accent1"/>
      <w14:textFill>
        <w14:solidFill>
          <w14:schemeClr w14:val="accent1"/>
        </w14:solidFill>
      </w14:textFill>
    </w:rPr>
  </w:style>
  <w:style w:type="character" w:customStyle="1" w:styleId="62">
    <w:name w:val="Subtle Reference"/>
    <w:basedOn w:val="11"/>
    <w:qFormat/>
    <w:uiPriority w:val="31"/>
    <w:rPr>
      <w:smallCaps/>
      <w:color w:val="C0504D" w:themeColor="accent2"/>
      <w:u w:val="single"/>
      <w14:textFill>
        <w14:solidFill>
          <w14:schemeClr w14:val="accent2"/>
        </w14:solidFill>
      </w14:textFill>
    </w:rPr>
  </w:style>
  <w:style w:type="character" w:customStyle="1" w:styleId="63">
    <w:name w:val="Intense Reference"/>
    <w:basedOn w:val="11"/>
    <w:qFormat/>
    <w:uiPriority w:val="32"/>
    <w:rPr>
      <w:b/>
      <w:bCs/>
      <w:smallCaps/>
      <w:color w:val="C0504D" w:themeColor="accent2"/>
      <w:spacing w:val="5"/>
      <w:u w:val="single"/>
      <w14:textFill>
        <w14:solidFill>
          <w14:schemeClr w14:val="accent2"/>
        </w14:solidFill>
      </w14:textFill>
    </w:rPr>
  </w:style>
  <w:style w:type="character" w:customStyle="1" w:styleId="64">
    <w:name w:val="Book Title"/>
    <w:basedOn w:val="11"/>
    <w:qFormat/>
    <w:uiPriority w:val="33"/>
    <w:rPr>
      <w:b/>
      <w:bCs/>
      <w:smallCaps/>
      <w:spacing w:val="5"/>
    </w:rPr>
  </w:style>
  <w:style w:type="paragraph" w:customStyle="1" w:styleId="65">
    <w:name w:val="TOC Heading"/>
    <w:basedOn w:val="2"/>
    <w:next w:val="1"/>
    <w:semiHidden/>
    <w:unhideWhenUsed/>
    <w:qFormat/>
    <w:uiPriority w:val="39"/>
    <w:pPr>
      <w:outlineLvl w:val="9"/>
    </w:pPr>
  </w:style>
  <w:style w:type="table" w:styleId="66">
    <w:name w:val="Light Shading"/>
    <w:basedOn w:val="12"/>
    <w:uiPriority w:val="60"/>
    <w:pPr>
      <w:spacing w:after="0" w:line="240" w:lineRule="auto"/>
    </w:pPr>
    <w:rPr>
      <w:color w:val="000000" w:themeColor="text1" w:themeShade="BF"/>
    </w:rPr>
    <w:tblPr>
      <w:tblBorders>
        <w:top w:val="single" w:color="000000" w:themeColor="text1" w:sz="8" w:space="0"/>
        <w:bottom w:val="single" w:color="000000" w:themeColor="text1" w:sz="8" w:space="0"/>
      </w:tblBorders>
    </w:tblPr>
    <w:tblStylePr w:type="firstRow">
      <w:pPr>
        <w:spacing w:before="0" w:after="0" w:line="240" w:lineRule="auto"/>
      </w:pPr>
      <w:rPr>
        <w:b/>
        <w:bCs/>
      </w:r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BFBFBF" w:themeFill="text1" w:themeFillTint="3F"/>
      </w:tcPr>
    </w:tblStylePr>
    <w:tblStylePr w:type="band1Horz">
      <w:tcPr>
        <w:tcBorders>
          <w:left w:val="nil"/>
          <w:right w:val="nil"/>
          <w:insideH w:val="nil"/>
          <w:insideV w:val="nil"/>
        </w:tcBorders>
        <w:shd w:val="clear" w:color="auto" w:fill="BFBFBF" w:themeFill="text1" w:themeFillTint="3F"/>
      </w:tcPr>
    </w:tblStylePr>
  </w:style>
  <w:style w:type="table" w:styleId="67">
    <w:name w:val="Light Shading Accent 1"/>
    <w:basedOn w:val="12"/>
    <w:uiPriority w:val="60"/>
    <w:pPr>
      <w:spacing w:after="0" w:line="240" w:lineRule="auto"/>
    </w:pPr>
    <w:rPr>
      <w:color w:val="376092" w:themeColor="accent1" w:themeShade="BF"/>
    </w:rPr>
    <w:tblPr>
      <w:tblBorders>
        <w:top w:val="single" w:color="4F81BD" w:themeColor="accent1" w:sz="8" w:space="0"/>
        <w:bottom w:val="single" w:color="4F81BD" w:themeColor="accent1" w:sz="8" w:space="0"/>
      </w:tblBorders>
    </w:tblPr>
    <w:tblStylePr w:type="firstRow">
      <w:pPr>
        <w:spacing w:before="0" w:after="0" w:line="240" w:lineRule="auto"/>
      </w:pPr>
      <w:rPr>
        <w:b/>
        <w:bCs/>
      </w:r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D3DFEE" w:themeFill="accent1" w:themeFillTint="3F"/>
      </w:tcPr>
    </w:tblStylePr>
    <w:tblStylePr w:type="band1Horz">
      <w:tcPr>
        <w:tcBorders>
          <w:left w:val="nil"/>
          <w:right w:val="nil"/>
          <w:insideH w:val="nil"/>
          <w:insideV w:val="nil"/>
        </w:tcBorders>
        <w:shd w:val="clear" w:color="auto" w:fill="D3DFEE" w:themeFill="accent1" w:themeFillTint="3F"/>
      </w:tcPr>
    </w:tblStylePr>
  </w:style>
  <w:style w:type="table" w:styleId="68">
    <w:name w:val="Light Shading Accent 2"/>
    <w:basedOn w:val="12"/>
    <w:uiPriority w:val="60"/>
    <w:pPr>
      <w:spacing w:after="0" w:line="240" w:lineRule="auto"/>
    </w:pPr>
    <w:rPr>
      <w:color w:val="953735" w:themeColor="accent2" w:themeShade="BF"/>
    </w:rPr>
    <w:tblPr>
      <w:tblBorders>
        <w:top w:val="single" w:color="C0504D" w:themeColor="accent2" w:sz="8" w:space="0"/>
        <w:bottom w:val="single" w:color="C0504D" w:themeColor="accent2" w:sz="8" w:space="0"/>
      </w:tblBorders>
    </w:tblPr>
    <w:tblStylePr w:type="firstRow">
      <w:pPr>
        <w:spacing w:before="0" w:after="0" w:line="240" w:lineRule="auto"/>
      </w:pPr>
      <w:rPr>
        <w:b/>
        <w:bCs/>
      </w:r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EFD3D3" w:themeFill="accent2" w:themeFillTint="3F"/>
      </w:tcPr>
    </w:tblStylePr>
    <w:tblStylePr w:type="band1Horz">
      <w:tcPr>
        <w:tcBorders>
          <w:left w:val="nil"/>
          <w:right w:val="nil"/>
          <w:insideH w:val="nil"/>
          <w:insideV w:val="nil"/>
        </w:tcBorders>
        <w:shd w:val="clear" w:color="auto" w:fill="EFD3D3" w:themeFill="accent2" w:themeFillTint="3F"/>
      </w:tcPr>
    </w:tblStylePr>
  </w:style>
  <w:style w:type="table" w:styleId="69">
    <w:name w:val="Light Shading Accent 3"/>
    <w:basedOn w:val="12"/>
    <w:uiPriority w:val="60"/>
    <w:pPr>
      <w:spacing w:after="0" w:line="240" w:lineRule="auto"/>
    </w:pPr>
    <w:rPr>
      <w:color w:val="77933C" w:themeColor="accent3" w:themeShade="BF"/>
    </w:rPr>
    <w:tblPr>
      <w:tblBorders>
        <w:top w:val="single" w:color="9BBB59" w:themeColor="accent3" w:sz="8" w:space="0"/>
        <w:bottom w:val="single" w:color="9BBB59" w:themeColor="accent3" w:sz="8" w:space="0"/>
      </w:tblBorders>
    </w:tblPr>
    <w:tblStylePr w:type="firstRow">
      <w:pPr>
        <w:spacing w:before="0" w:after="0" w:line="240" w:lineRule="auto"/>
      </w:pPr>
      <w:rPr>
        <w:b/>
        <w:bCs/>
      </w:r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E6EED5" w:themeFill="accent3" w:themeFillTint="3F"/>
      </w:tcPr>
    </w:tblStylePr>
    <w:tblStylePr w:type="band1Horz">
      <w:tcPr>
        <w:tcBorders>
          <w:left w:val="nil"/>
          <w:right w:val="nil"/>
          <w:insideH w:val="nil"/>
          <w:insideV w:val="nil"/>
        </w:tcBorders>
        <w:shd w:val="clear" w:color="auto" w:fill="E6EED5" w:themeFill="accent3" w:themeFillTint="3F"/>
      </w:tcPr>
    </w:tblStylePr>
  </w:style>
  <w:style w:type="table" w:styleId="70">
    <w:name w:val="Light Shading Accent 4"/>
    <w:basedOn w:val="12"/>
    <w:uiPriority w:val="60"/>
    <w:pPr>
      <w:spacing w:after="0" w:line="240" w:lineRule="auto"/>
    </w:pPr>
    <w:rPr>
      <w:color w:val="604A7B" w:themeColor="accent4" w:themeShade="BF"/>
    </w:rPr>
    <w:tblPr>
      <w:tblBorders>
        <w:top w:val="single" w:color="8064A2" w:themeColor="accent4" w:sz="8" w:space="0"/>
        <w:bottom w:val="single" w:color="8064A2" w:themeColor="accent4" w:sz="8" w:space="0"/>
      </w:tblBorders>
    </w:tblPr>
    <w:tblStylePr w:type="firstRow">
      <w:pPr>
        <w:spacing w:before="0" w:after="0" w:line="240" w:lineRule="auto"/>
      </w:pPr>
      <w:rPr>
        <w:b/>
        <w:bCs/>
      </w:r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DFD8E8" w:themeFill="accent4" w:themeFillTint="3F"/>
      </w:tcPr>
    </w:tblStylePr>
    <w:tblStylePr w:type="band1Horz">
      <w:tcPr>
        <w:tcBorders>
          <w:left w:val="nil"/>
          <w:right w:val="nil"/>
          <w:insideH w:val="nil"/>
          <w:insideV w:val="nil"/>
        </w:tcBorders>
        <w:shd w:val="clear" w:color="auto" w:fill="DFD8E8" w:themeFill="accent4" w:themeFillTint="3F"/>
      </w:tcPr>
    </w:tblStylePr>
  </w:style>
  <w:style w:type="table" w:styleId="71">
    <w:name w:val="Light Shading Accent 5"/>
    <w:basedOn w:val="12"/>
    <w:uiPriority w:val="60"/>
    <w:pPr>
      <w:spacing w:after="0" w:line="240" w:lineRule="auto"/>
    </w:pPr>
    <w:rPr>
      <w:color w:val="31859C" w:themeColor="accent5" w:themeShade="BF"/>
    </w:rPr>
    <w:tblPr>
      <w:tblBorders>
        <w:top w:val="single" w:color="4BACC6" w:themeColor="accent5" w:sz="8" w:space="0"/>
        <w:bottom w:val="single" w:color="4BACC6" w:themeColor="accent5" w:sz="8" w:space="0"/>
      </w:tblBorders>
    </w:tblPr>
    <w:tblStylePr w:type="firstRow">
      <w:pPr>
        <w:spacing w:before="0" w:after="0" w:line="240" w:lineRule="auto"/>
      </w:pPr>
      <w:rPr>
        <w:b/>
        <w:bCs/>
      </w:r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D2EAF0" w:themeFill="accent5" w:themeFillTint="3F"/>
      </w:tcPr>
    </w:tblStylePr>
    <w:tblStylePr w:type="band1Horz">
      <w:tcPr>
        <w:tcBorders>
          <w:left w:val="nil"/>
          <w:right w:val="nil"/>
          <w:insideH w:val="nil"/>
          <w:insideV w:val="nil"/>
        </w:tcBorders>
        <w:shd w:val="clear" w:color="auto" w:fill="D2EAF0" w:themeFill="accent5" w:themeFillTint="3F"/>
      </w:tcPr>
    </w:tblStylePr>
  </w:style>
  <w:style w:type="table" w:styleId="72">
    <w:name w:val="Light Shading Accent 6"/>
    <w:basedOn w:val="12"/>
    <w:uiPriority w:val="60"/>
    <w:pPr>
      <w:spacing w:after="0" w:line="240" w:lineRule="auto"/>
    </w:pPr>
    <w:rPr>
      <w:color w:val="E46C0A" w:themeColor="accent6" w:themeShade="BF"/>
    </w:rPr>
    <w:tblPr>
      <w:tblBorders>
        <w:top w:val="single" w:color="F79646" w:themeColor="accent6" w:sz="8" w:space="0"/>
        <w:bottom w:val="single" w:color="F79646" w:themeColor="accent6" w:sz="8" w:space="0"/>
      </w:tblBorders>
    </w:tblPr>
    <w:tblStylePr w:type="firstRow">
      <w:pPr>
        <w:spacing w:before="0" w:after="0" w:line="240" w:lineRule="auto"/>
      </w:pPr>
      <w:rPr>
        <w:b/>
        <w:bCs/>
      </w:r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FDE5D1" w:themeFill="accent6" w:themeFillTint="3F"/>
      </w:tcPr>
    </w:tblStylePr>
    <w:tblStylePr w:type="band1Horz">
      <w:tcPr>
        <w:tcBorders>
          <w:left w:val="nil"/>
          <w:right w:val="nil"/>
          <w:insideH w:val="nil"/>
          <w:insideV w:val="nil"/>
        </w:tcBorders>
        <w:shd w:val="clear" w:color="auto" w:fill="FDE5D1" w:themeFill="accent6" w:themeFillTint="3F"/>
      </w:tcPr>
    </w:tblStylePr>
  </w:style>
  <w:style w:type="table" w:styleId="73">
    <w:name w:val="Light List"/>
    <w:basedOn w:val="12"/>
    <w:uiPriority w:val="61"/>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14:textFill>
          <w14:solidFill>
            <w14:schemeClr w14:val="bg1"/>
          </w14:solidFill>
        </w14:textFill>
      </w:rPr>
      <w:tcPr>
        <w:shd w:val="clear" w:color="auto" w:fill="000000" w:themeFill="text1"/>
      </w:tcPr>
    </w:tblStylePr>
    <w:tblStylePr w:type="lastRow">
      <w:pPr>
        <w:spacing w:before="0" w:after="0" w:line="240" w:lineRule="auto"/>
      </w:pPr>
      <w:rPr>
        <w:b/>
        <w:bCs/>
      </w:r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74">
    <w:name w:val="Light List Accent 1"/>
    <w:basedOn w:val="12"/>
    <w:uiPriority w:val="61"/>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14:textFill>
          <w14:solidFill>
            <w14:schemeClr w14:val="bg1"/>
          </w14:solidFill>
        </w14:textFill>
      </w:rPr>
      <w:tcPr>
        <w:shd w:val="clear" w:color="auto" w:fill="4F81BD" w:themeFill="accent1"/>
      </w:tcPr>
    </w:tblStylePr>
    <w:tblStylePr w:type="lastRow">
      <w:pPr>
        <w:spacing w:before="0" w:after="0" w:line="240" w:lineRule="auto"/>
      </w:pPr>
      <w:rPr>
        <w:b/>
        <w:bCs/>
      </w:r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75">
    <w:name w:val="Light List Accent 2"/>
    <w:basedOn w:val="12"/>
    <w:uiPriority w:val="61"/>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14:textFill>
          <w14:solidFill>
            <w14:schemeClr w14:val="bg1"/>
          </w14:solidFill>
        </w14:textFill>
      </w:rPr>
      <w:tcPr>
        <w:shd w:val="clear" w:color="auto" w:fill="C0504D" w:themeFill="accent2"/>
      </w:tcPr>
    </w:tblStylePr>
    <w:tblStylePr w:type="lastRow">
      <w:pPr>
        <w:spacing w:before="0" w:after="0" w:line="240" w:lineRule="auto"/>
      </w:pPr>
      <w:rPr>
        <w:b/>
        <w:bCs/>
      </w:r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76">
    <w:name w:val="Light List Accent 3"/>
    <w:basedOn w:val="12"/>
    <w:uiPriority w:val="61"/>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14:textFill>
          <w14:solidFill>
            <w14:schemeClr w14:val="bg1"/>
          </w14:solidFill>
        </w14:textFill>
      </w:rPr>
      <w:tcPr>
        <w:shd w:val="clear" w:color="auto" w:fill="9BBB59" w:themeFill="accent3"/>
      </w:tcPr>
    </w:tblStylePr>
    <w:tblStylePr w:type="lastRow">
      <w:pPr>
        <w:spacing w:before="0" w:after="0" w:line="240" w:lineRule="auto"/>
      </w:pPr>
      <w:rPr>
        <w:b/>
        <w:bCs/>
      </w:r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77">
    <w:name w:val="Light List Accent 4"/>
    <w:basedOn w:val="12"/>
    <w:uiPriority w:val="61"/>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14:textFill>
          <w14:solidFill>
            <w14:schemeClr w14:val="bg1"/>
          </w14:solidFill>
        </w14:textFill>
      </w:rPr>
      <w:tcPr>
        <w:shd w:val="clear" w:color="auto" w:fill="8064A2" w:themeFill="accent4"/>
      </w:tcPr>
    </w:tblStylePr>
    <w:tblStylePr w:type="lastRow">
      <w:pPr>
        <w:spacing w:before="0" w:after="0" w:line="240" w:lineRule="auto"/>
      </w:pPr>
      <w:rPr>
        <w:b/>
        <w:bCs/>
      </w:r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78">
    <w:name w:val="Light List Accent 5"/>
    <w:basedOn w:val="12"/>
    <w:uiPriority w:val="61"/>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14:textFill>
          <w14:solidFill>
            <w14:schemeClr w14:val="bg1"/>
          </w14:solidFill>
        </w14:textFill>
      </w:rPr>
      <w:tcPr>
        <w:shd w:val="clear" w:color="auto" w:fill="4BACC6" w:themeFill="accent5"/>
      </w:tcPr>
    </w:tblStylePr>
    <w:tblStylePr w:type="lastRow">
      <w:pPr>
        <w:spacing w:before="0" w:after="0" w:line="240" w:lineRule="auto"/>
      </w:pPr>
      <w:rPr>
        <w:b/>
        <w:bCs/>
      </w:r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79">
    <w:name w:val="Light List Accent 6"/>
    <w:basedOn w:val="12"/>
    <w:uiPriority w:val="61"/>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14:textFill>
          <w14:solidFill>
            <w14:schemeClr w14:val="bg1"/>
          </w14:solidFill>
        </w14:textFill>
      </w:rPr>
      <w:tcPr>
        <w:shd w:val="clear" w:color="auto" w:fill="F79646" w:themeFill="accent6"/>
      </w:tcPr>
    </w:tblStylePr>
    <w:tblStylePr w:type="lastRow">
      <w:pPr>
        <w:spacing w:before="0" w:after="0" w:line="240" w:lineRule="auto"/>
      </w:pPr>
      <w:rPr>
        <w:b/>
        <w:bCs/>
      </w:r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80">
    <w:name w:val="Light Grid"/>
    <w:basedOn w:val="12"/>
    <w:uiPriority w:val="62"/>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BFBFBF" w:themeFill="text1" w:themeFillTint="3F"/>
      </w:tcPr>
    </w:tblStylePr>
    <w:tblStylePr w:type="band1Horz">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shd w:val="clear" w:color="auto" w:fill="BFBFBF" w:themeFill="text1" w:themeFillTint="3F"/>
      </w:tcPr>
    </w:tblStylePr>
    <w:tblStylePr w:type="band2Horz">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tcPr>
    </w:tblStylePr>
  </w:style>
  <w:style w:type="table" w:styleId="81">
    <w:name w:val="Light Grid Accent 1"/>
    <w:basedOn w:val="12"/>
    <w:qFormat/>
    <w:uiPriority w:val="62"/>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shd w:val="clear" w:color="auto" w:fill="D3DFEE" w:themeFill="accent1" w:themeFillTint="3F"/>
      </w:tcPr>
    </w:tblStylePr>
    <w:tblStylePr w:type="band2Horz">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tcPr>
    </w:tblStylePr>
  </w:style>
  <w:style w:type="table" w:styleId="82">
    <w:name w:val="Light Grid Accent 2"/>
    <w:basedOn w:val="12"/>
    <w:qFormat/>
    <w:uiPriority w:val="62"/>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3" w:themeFill="accent2" w:themeFillTint="3F"/>
      </w:tcPr>
    </w:tblStylePr>
    <w:tblStylePr w:type="band1Horz">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shd w:val="clear" w:color="auto" w:fill="EFD3D3" w:themeFill="accent2" w:themeFillTint="3F"/>
      </w:tcPr>
    </w:tblStylePr>
    <w:tblStylePr w:type="band2Horz">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tcPr>
    </w:tblStylePr>
  </w:style>
  <w:style w:type="table" w:styleId="83">
    <w:name w:val="Light Grid Accent 3"/>
    <w:basedOn w:val="12"/>
    <w:qFormat/>
    <w:uiPriority w:val="62"/>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shd w:val="clear" w:color="auto" w:fill="E6EED5" w:themeFill="accent3" w:themeFillTint="3F"/>
      </w:tcPr>
    </w:tblStylePr>
    <w:tblStylePr w:type="band2Horz">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tcPr>
    </w:tblStylePr>
  </w:style>
  <w:style w:type="table" w:styleId="84">
    <w:name w:val="Light Grid Accent 4"/>
    <w:basedOn w:val="12"/>
    <w:qFormat/>
    <w:uiPriority w:val="62"/>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shd w:val="clear" w:color="auto" w:fill="DFD8E8" w:themeFill="accent4" w:themeFillTint="3F"/>
      </w:tcPr>
    </w:tblStylePr>
    <w:tblStylePr w:type="band2Horz">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tcPr>
    </w:tblStylePr>
  </w:style>
  <w:style w:type="table" w:styleId="85">
    <w:name w:val="Light Grid Accent 5"/>
    <w:basedOn w:val="12"/>
    <w:qFormat/>
    <w:uiPriority w:val="62"/>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0" w:themeFill="accent5" w:themeFillTint="3F"/>
      </w:tcPr>
    </w:tblStylePr>
    <w:tblStylePr w:type="band1Horz">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shd w:val="clear" w:color="auto" w:fill="D2EAF0" w:themeFill="accent5" w:themeFillTint="3F"/>
      </w:tcPr>
    </w:tblStylePr>
    <w:tblStylePr w:type="band2Horz">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tcPr>
    </w:tblStylePr>
  </w:style>
  <w:style w:type="table" w:styleId="86">
    <w:name w:val="Light Grid Accent 6"/>
    <w:basedOn w:val="12"/>
    <w:qFormat/>
    <w:uiPriority w:val="62"/>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5D1" w:themeFill="accent6" w:themeFillTint="3F"/>
      </w:tcPr>
    </w:tblStylePr>
    <w:tblStylePr w:type="band1Horz">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shd w:val="clear" w:color="auto" w:fill="FDE5D1" w:themeFill="accent6" w:themeFillTint="3F"/>
      </w:tcPr>
    </w:tblStylePr>
    <w:tblStylePr w:type="band2Horz">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tcPr>
    </w:tblStylePr>
  </w:style>
  <w:style w:type="table" w:styleId="87">
    <w:name w:val="Medium Shading 1"/>
    <w:basedOn w:val="12"/>
    <w:qFormat/>
    <w:uiPriority w:val="63"/>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tblBorders>
    </w:tblPr>
    <w:tblStylePr w:type="firstRow">
      <w:pPr>
        <w:spacing w:before="0" w:after="0" w:line="240" w:lineRule="auto"/>
      </w:pPr>
      <w:rPr>
        <w:b/>
        <w:bCs/>
        <w:color w:val="FFFFFF" w:themeColor="background1"/>
        <w14:textFill>
          <w14:solidFill>
            <w14:schemeClr w14:val="bg1"/>
          </w14:solidFill>
        </w14:textFill>
      </w:rPr>
      <w:tcPr>
        <w:tc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nil"/>
          <w:insideV w:val="nil"/>
        </w:tcBorders>
        <w:shd w:val="clear" w:color="auto" w:fill="000000" w:themeFill="text1"/>
      </w:tcPr>
    </w:tblStylePr>
    <w:tblStylePr w:type="lastRow">
      <w:pPr>
        <w:spacing w:before="0" w:after="0" w:line="240" w:lineRule="auto"/>
      </w:pPr>
      <w:rPr>
        <w:b/>
        <w:bCs/>
      </w:rPr>
      <w:tcPr>
        <w:tcBorders>
          <w:top w:val="double" w:color="3F3F3F" w:themeColor="text1" w:themeTint="BF" w:sz="6" w:space="0"/>
          <w:left w:val="single" w:color="3F3F3F" w:themeColor="text1" w:themeTint="BF" w:sz="8" w:space="0"/>
          <w:bottom w:val="single" w:color="3F3F3F" w:themeColor="text1" w:themeTint="BF" w:sz="8" w:space="0"/>
          <w:right w:val="single" w:color="3F3F3F" w:themeColor="text1" w:themeTint="BF" w:sz="8" w:space="0"/>
          <w:insideH w:val="nil"/>
          <w:insideV w:val="nil"/>
        </w:tcBorders>
      </w:tcPr>
    </w:tblStylePr>
    <w:tblStylePr w:type="firstCol">
      <w:rPr>
        <w:b/>
        <w:bCs/>
      </w:rPr>
    </w:tblStylePr>
    <w:tblStylePr w:type="lastCol">
      <w:rPr>
        <w:b/>
        <w:bCs/>
      </w:rPr>
    </w:tblStylePr>
    <w:tblStylePr w:type="band1Vert">
      <w:tcPr>
        <w:shd w:val="clear" w:color="auto" w:fill="BFBFBF" w:themeFill="text1" w:themeFillTint="3F"/>
      </w:tcPr>
    </w:tblStylePr>
    <w:tblStylePr w:type="band1Horz">
      <w:tcPr>
        <w:tcBorders>
          <w:insideH w:val="nil"/>
          <w:insideV w:val="nil"/>
        </w:tcBorders>
        <w:shd w:val="clear" w:color="auto" w:fill="BFBFBF" w:themeFill="text1" w:themeFillTint="3F"/>
      </w:tcPr>
    </w:tblStylePr>
    <w:tblStylePr w:type="band2Horz">
      <w:tcPr>
        <w:tcBorders>
          <w:insideH w:val="nil"/>
          <w:insideV w:val="nil"/>
        </w:tcBorders>
      </w:tcPr>
    </w:tblStylePr>
  </w:style>
  <w:style w:type="table" w:styleId="88">
    <w:name w:val="Medium Shading 1 Accent 1"/>
    <w:basedOn w:val="12"/>
    <w:qFormat/>
    <w:uiPriority w:val="63"/>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14:textFill>
          <w14:solidFill>
            <w14:schemeClr w14:val="bg1"/>
          </w14:solidFill>
        </w14:textFill>
      </w:r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cPr>
        <w:shd w:val="clear" w:color="auto" w:fill="D3DFEE" w:themeFill="accent1" w:themeFillTint="3F"/>
      </w:tcPr>
    </w:tblStylePr>
    <w:tblStylePr w:type="band1Horz">
      <w:tcPr>
        <w:tcBorders>
          <w:insideH w:val="nil"/>
          <w:insideV w:val="nil"/>
        </w:tcBorders>
        <w:shd w:val="clear" w:color="auto" w:fill="D3DFEE" w:themeFill="accent1" w:themeFillTint="3F"/>
      </w:tcPr>
    </w:tblStylePr>
    <w:tblStylePr w:type="band2Horz">
      <w:tcPr>
        <w:tcBorders>
          <w:insideH w:val="nil"/>
          <w:insideV w:val="nil"/>
        </w:tcBorders>
      </w:tcPr>
    </w:tblStylePr>
  </w:style>
  <w:style w:type="table" w:styleId="89">
    <w:name w:val="Medium Shading 1 Accent 2"/>
    <w:basedOn w:val="12"/>
    <w:qFormat/>
    <w:uiPriority w:val="63"/>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14:textFill>
          <w14:solidFill>
            <w14:schemeClr w14:val="bg1"/>
          </w14:solidFill>
        </w14:textFill>
      </w:r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cPr>
        <w:shd w:val="clear" w:color="auto" w:fill="EFD3D3" w:themeFill="accent2" w:themeFillTint="3F"/>
      </w:tcPr>
    </w:tblStylePr>
    <w:tblStylePr w:type="band1Horz">
      <w:tcPr>
        <w:tcBorders>
          <w:insideH w:val="nil"/>
          <w:insideV w:val="nil"/>
        </w:tcBorders>
        <w:shd w:val="clear" w:color="auto" w:fill="EFD3D3" w:themeFill="accent2" w:themeFillTint="3F"/>
      </w:tcPr>
    </w:tblStylePr>
    <w:tblStylePr w:type="band2Horz">
      <w:tcPr>
        <w:tcBorders>
          <w:insideH w:val="nil"/>
          <w:insideV w:val="nil"/>
        </w:tcBorders>
      </w:tcPr>
    </w:tblStylePr>
  </w:style>
  <w:style w:type="table" w:styleId="90">
    <w:name w:val="Medium Shading 1 Accent 3"/>
    <w:basedOn w:val="12"/>
    <w:qFormat/>
    <w:uiPriority w:val="63"/>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tblBorders>
    </w:tblPr>
    <w:tblStylePr w:type="firstRow">
      <w:pPr>
        <w:spacing w:before="0" w:after="0" w:line="240" w:lineRule="auto"/>
      </w:pPr>
      <w:rPr>
        <w:b/>
        <w:bCs/>
        <w:color w:val="FFFFFF" w:themeColor="background1"/>
        <w14:textFill>
          <w14:solidFill>
            <w14:schemeClr w14:val="bg1"/>
          </w14:solidFill>
        </w14:textFill>
      </w:rPr>
      <w:tcPr>
        <w:tc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shd w:val="clear" w:color="auto" w:fill="9BBB59" w:themeFill="accent3"/>
      </w:tcPr>
    </w:tblStylePr>
    <w:tblStylePr w:type="lastRow">
      <w:pPr>
        <w:spacing w:before="0" w:after="0" w:line="240" w:lineRule="auto"/>
      </w:pPr>
      <w:rPr>
        <w:b/>
        <w:bCs/>
      </w:rPr>
      <w:tcPr>
        <w:tcBorders>
          <w:top w:val="double" w:color="B4CC82" w:themeColor="accent3" w:themeTint="BF" w:sz="6"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tcPr>
    </w:tblStylePr>
    <w:tblStylePr w:type="firstCol">
      <w:rPr>
        <w:b/>
        <w:bCs/>
      </w:rPr>
    </w:tblStylePr>
    <w:tblStylePr w:type="lastCol">
      <w:rPr>
        <w:b/>
        <w:bCs/>
      </w:rPr>
    </w:tblStylePr>
    <w:tblStylePr w:type="band1Vert">
      <w:tcPr>
        <w:shd w:val="clear" w:color="auto" w:fill="E6EED5" w:themeFill="accent3" w:themeFillTint="3F"/>
      </w:tcPr>
    </w:tblStylePr>
    <w:tblStylePr w:type="band1Horz">
      <w:tcPr>
        <w:tcBorders>
          <w:insideH w:val="nil"/>
          <w:insideV w:val="nil"/>
        </w:tcBorders>
        <w:shd w:val="clear" w:color="auto" w:fill="E6EED5" w:themeFill="accent3" w:themeFillTint="3F"/>
      </w:tcPr>
    </w:tblStylePr>
    <w:tblStylePr w:type="band2Horz">
      <w:tcPr>
        <w:tcBorders>
          <w:insideH w:val="nil"/>
          <w:insideV w:val="nil"/>
        </w:tcBorders>
      </w:tcPr>
    </w:tblStylePr>
  </w:style>
  <w:style w:type="table" w:styleId="91">
    <w:name w:val="Medium Shading 1 Accent 4"/>
    <w:basedOn w:val="12"/>
    <w:qFormat/>
    <w:uiPriority w:val="63"/>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14:textFill>
          <w14:solidFill>
            <w14:schemeClr w14:val="bg1"/>
          </w14:solidFill>
        </w14:textFill>
      </w:r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cPr>
        <w:shd w:val="clear" w:color="auto" w:fill="DFD8E8" w:themeFill="accent4" w:themeFillTint="3F"/>
      </w:tcPr>
    </w:tblStylePr>
    <w:tblStylePr w:type="band1Horz">
      <w:tcPr>
        <w:tcBorders>
          <w:insideH w:val="nil"/>
          <w:insideV w:val="nil"/>
        </w:tcBorders>
        <w:shd w:val="clear" w:color="auto" w:fill="DFD8E8" w:themeFill="accent4" w:themeFillTint="3F"/>
      </w:tcPr>
    </w:tblStylePr>
    <w:tblStylePr w:type="band2Horz">
      <w:tcPr>
        <w:tcBorders>
          <w:insideH w:val="nil"/>
          <w:insideV w:val="nil"/>
        </w:tcBorders>
      </w:tcPr>
    </w:tblStylePr>
  </w:style>
  <w:style w:type="table" w:styleId="92">
    <w:name w:val="Medium Shading 1 Accent 5"/>
    <w:basedOn w:val="12"/>
    <w:qFormat/>
    <w:uiPriority w:val="63"/>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14:textFill>
          <w14:solidFill>
            <w14:schemeClr w14:val="bg1"/>
          </w14:solidFill>
        </w14:textFill>
      </w:r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cPr>
        <w:shd w:val="clear" w:color="auto" w:fill="D2EAF0" w:themeFill="accent5" w:themeFillTint="3F"/>
      </w:tcPr>
    </w:tblStylePr>
    <w:tblStylePr w:type="band1Horz">
      <w:tcPr>
        <w:tcBorders>
          <w:insideH w:val="nil"/>
          <w:insideV w:val="nil"/>
        </w:tcBorders>
        <w:shd w:val="clear" w:color="auto" w:fill="D2EAF0" w:themeFill="accent5" w:themeFillTint="3F"/>
      </w:tcPr>
    </w:tblStylePr>
    <w:tblStylePr w:type="band2Horz">
      <w:tcPr>
        <w:tcBorders>
          <w:insideH w:val="nil"/>
          <w:insideV w:val="nil"/>
        </w:tcBorders>
      </w:tcPr>
    </w:tblStylePr>
  </w:style>
  <w:style w:type="table" w:styleId="93">
    <w:name w:val="Medium Shading 1 Accent 6"/>
    <w:basedOn w:val="12"/>
    <w:qFormat/>
    <w:uiPriority w:val="63"/>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14:textFill>
          <w14:solidFill>
            <w14:schemeClr w14:val="bg1"/>
          </w14:solidFill>
        </w14:textFill>
      </w:r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cPr>
        <w:shd w:val="clear" w:color="auto" w:fill="FDE5D1" w:themeFill="accent6" w:themeFillTint="3F"/>
      </w:tcPr>
    </w:tblStylePr>
    <w:tblStylePr w:type="band1Horz">
      <w:tcPr>
        <w:tcBorders>
          <w:insideH w:val="nil"/>
          <w:insideV w:val="nil"/>
        </w:tcBorders>
        <w:shd w:val="clear" w:color="auto" w:fill="FDE5D1" w:themeFill="accent6" w:themeFillTint="3F"/>
      </w:tcPr>
    </w:tblStylePr>
    <w:tblStylePr w:type="band2Horz">
      <w:tcPr>
        <w:tcBorders>
          <w:insideH w:val="nil"/>
          <w:insideV w:val="nil"/>
        </w:tcBorders>
      </w:tcPr>
    </w:tblStylePr>
  </w:style>
  <w:style w:type="table" w:styleId="94">
    <w:name w:val="Medium Shading 2"/>
    <w:basedOn w:val="12"/>
    <w:qFormat/>
    <w:uiPriority w:val="64"/>
    <w:pPr>
      <w:spacing w:after="0" w:line="240" w:lineRule="auto"/>
    </w:pPr>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14:textFill>
          <w14:solidFill>
            <w14:schemeClr w14:val="bg1"/>
          </w14:solidFill>
        </w14:textFill>
      </w:rPr>
      <w:tcPr>
        <w:tcBorders>
          <w:left w:val="nil"/>
          <w:right w:val="nil"/>
          <w:insideH w:val="nil"/>
          <w:insideV w:val="nil"/>
        </w:tcBorders>
        <w:shd w:val="clear" w:color="auto" w:fill="000000" w:themeFill="text1"/>
      </w:tcPr>
    </w:tblStylePr>
    <w:tblStylePr w:type="band1Vert">
      <w:tcPr>
        <w:tcBorders>
          <w:left w:val="nil"/>
          <w:right w:val="nil"/>
          <w:insideH w:val="nil"/>
          <w:insideV w:val="nil"/>
        </w:tcBorders>
        <w:shd w:val="clear" w:color="auto" w:fill="D7D7D7" w:themeFill="background1" w:themeFillShade="D8"/>
      </w:tcPr>
    </w:tblStylePr>
    <w:tblStylePr w:type="band1Horz">
      <w:tcPr>
        <w:shd w:val="clear" w:color="auto" w:fill="D7D7D7" w:themeFill="background1" w:themeFillShade="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tcPr>
    </w:tblStylePr>
  </w:style>
  <w:style w:type="table" w:styleId="95">
    <w:name w:val="Medium Shading 2 Accent 1"/>
    <w:basedOn w:val="12"/>
    <w:qFormat/>
    <w:uiPriority w:val="64"/>
    <w:pPr>
      <w:spacing w:after="0" w:line="240" w:lineRule="auto"/>
    </w:pPr>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14:textFill>
          <w14:solidFill>
            <w14:schemeClr w14:val="bg1"/>
          </w14:solidFill>
        </w14:textFill>
      </w:rPr>
      <w:tcPr>
        <w:tcBorders>
          <w:left w:val="nil"/>
          <w:right w:val="nil"/>
          <w:insideH w:val="nil"/>
          <w:insideV w:val="nil"/>
        </w:tcBorders>
        <w:shd w:val="clear" w:color="auto" w:fill="4F81BD" w:themeFill="accent1"/>
      </w:tcPr>
    </w:tblStylePr>
    <w:tblStylePr w:type="band1Vert">
      <w:tcPr>
        <w:tcBorders>
          <w:left w:val="nil"/>
          <w:right w:val="nil"/>
          <w:insideH w:val="nil"/>
          <w:insideV w:val="nil"/>
        </w:tcBorders>
        <w:shd w:val="clear" w:color="auto" w:fill="D7D7D7" w:themeFill="background1" w:themeFillShade="D8"/>
      </w:tcPr>
    </w:tblStylePr>
    <w:tblStylePr w:type="band1Horz">
      <w:tcPr>
        <w:shd w:val="clear" w:color="auto" w:fill="D7D7D7" w:themeFill="background1" w:themeFillShade="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tcPr>
    </w:tblStylePr>
  </w:style>
  <w:style w:type="table" w:styleId="96">
    <w:name w:val="Medium Shading 2 Accent 2"/>
    <w:basedOn w:val="12"/>
    <w:qFormat/>
    <w:uiPriority w:val="64"/>
    <w:pPr>
      <w:spacing w:after="0" w:line="240" w:lineRule="auto"/>
    </w:pPr>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14:textFill>
          <w14:solidFill>
            <w14:schemeClr w14:val="bg1"/>
          </w14:solidFill>
        </w14:textFill>
      </w:rPr>
      <w:tcPr>
        <w:tcBorders>
          <w:left w:val="nil"/>
          <w:right w:val="nil"/>
          <w:insideH w:val="nil"/>
          <w:insideV w:val="nil"/>
        </w:tcBorders>
        <w:shd w:val="clear" w:color="auto" w:fill="C0504D" w:themeFill="accent2"/>
      </w:tcPr>
    </w:tblStylePr>
    <w:tblStylePr w:type="band1Vert">
      <w:tcPr>
        <w:tcBorders>
          <w:left w:val="nil"/>
          <w:right w:val="nil"/>
          <w:insideH w:val="nil"/>
          <w:insideV w:val="nil"/>
        </w:tcBorders>
        <w:shd w:val="clear" w:color="auto" w:fill="D7D7D7" w:themeFill="background1" w:themeFillShade="D8"/>
      </w:tcPr>
    </w:tblStylePr>
    <w:tblStylePr w:type="band1Horz">
      <w:tcPr>
        <w:shd w:val="clear" w:color="auto" w:fill="D7D7D7" w:themeFill="background1" w:themeFillShade="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tcPr>
    </w:tblStylePr>
  </w:style>
  <w:style w:type="table" w:styleId="97">
    <w:name w:val="Medium Shading 2 Accent 3"/>
    <w:basedOn w:val="12"/>
    <w:qFormat/>
    <w:uiPriority w:val="64"/>
    <w:pPr>
      <w:spacing w:after="0" w:line="240" w:lineRule="auto"/>
    </w:pPr>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14:textFill>
          <w14:solidFill>
            <w14:schemeClr w14:val="bg1"/>
          </w14:solidFill>
        </w14:textFill>
      </w:rPr>
      <w:tcPr>
        <w:tcBorders>
          <w:left w:val="nil"/>
          <w:right w:val="nil"/>
          <w:insideH w:val="nil"/>
          <w:insideV w:val="nil"/>
        </w:tcBorders>
        <w:shd w:val="clear" w:color="auto" w:fill="9BBB59" w:themeFill="accent3"/>
      </w:tcPr>
    </w:tblStylePr>
    <w:tblStylePr w:type="band1Vert">
      <w:tcPr>
        <w:tcBorders>
          <w:left w:val="nil"/>
          <w:right w:val="nil"/>
          <w:insideH w:val="nil"/>
          <w:insideV w:val="nil"/>
        </w:tcBorders>
        <w:shd w:val="clear" w:color="auto" w:fill="D7D7D7" w:themeFill="background1" w:themeFillShade="D8"/>
      </w:tcPr>
    </w:tblStylePr>
    <w:tblStylePr w:type="band1Horz">
      <w:tcPr>
        <w:shd w:val="clear" w:color="auto" w:fill="D7D7D7" w:themeFill="background1" w:themeFillShade="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tcPr>
    </w:tblStylePr>
  </w:style>
  <w:style w:type="table" w:styleId="98">
    <w:name w:val="Medium Shading 2 Accent 4"/>
    <w:basedOn w:val="12"/>
    <w:qFormat/>
    <w:uiPriority w:val="64"/>
    <w:pPr>
      <w:spacing w:after="0" w:line="240" w:lineRule="auto"/>
    </w:pPr>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14:textFill>
          <w14:solidFill>
            <w14:schemeClr w14:val="bg1"/>
          </w14:solidFill>
        </w14:textFill>
      </w:rPr>
      <w:tcPr>
        <w:tcBorders>
          <w:left w:val="nil"/>
          <w:right w:val="nil"/>
          <w:insideH w:val="nil"/>
          <w:insideV w:val="nil"/>
        </w:tcBorders>
        <w:shd w:val="clear" w:color="auto" w:fill="8064A2" w:themeFill="accent4"/>
      </w:tcPr>
    </w:tblStylePr>
    <w:tblStylePr w:type="band1Vert">
      <w:tcPr>
        <w:tcBorders>
          <w:left w:val="nil"/>
          <w:right w:val="nil"/>
          <w:insideH w:val="nil"/>
          <w:insideV w:val="nil"/>
        </w:tcBorders>
        <w:shd w:val="clear" w:color="auto" w:fill="D7D7D7" w:themeFill="background1" w:themeFillShade="D8"/>
      </w:tcPr>
    </w:tblStylePr>
    <w:tblStylePr w:type="band1Horz">
      <w:tcPr>
        <w:shd w:val="clear" w:color="auto" w:fill="D7D7D7" w:themeFill="background1" w:themeFillShade="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tcPr>
    </w:tblStylePr>
  </w:style>
  <w:style w:type="table" w:styleId="99">
    <w:name w:val="Medium Shading 2 Accent 5"/>
    <w:basedOn w:val="12"/>
    <w:qFormat/>
    <w:uiPriority w:val="64"/>
    <w:pPr>
      <w:spacing w:after="0" w:line="240" w:lineRule="auto"/>
    </w:pPr>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14:textFill>
          <w14:solidFill>
            <w14:schemeClr w14:val="bg1"/>
          </w14:solidFill>
        </w14:textFill>
      </w:rPr>
      <w:tcPr>
        <w:tcBorders>
          <w:left w:val="nil"/>
          <w:right w:val="nil"/>
          <w:insideH w:val="nil"/>
          <w:insideV w:val="nil"/>
        </w:tcBorders>
        <w:shd w:val="clear" w:color="auto" w:fill="4BACC6" w:themeFill="accent5"/>
      </w:tcPr>
    </w:tblStylePr>
    <w:tblStylePr w:type="band1Vert">
      <w:tcPr>
        <w:tcBorders>
          <w:left w:val="nil"/>
          <w:right w:val="nil"/>
          <w:insideH w:val="nil"/>
          <w:insideV w:val="nil"/>
        </w:tcBorders>
        <w:shd w:val="clear" w:color="auto" w:fill="D7D7D7" w:themeFill="background1" w:themeFillShade="D8"/>
      </w:tcPr>
    </w:tblStylePr>
    <w:tblStylePr w:type="band1Horz">
      <w:tcPr>
        <w:shd w:val="clear" w:color="auto" w:fill="D7D7D7" w:themeFill="background1" w:themeFillShade="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tcPr>
    </w:tblStylePr>
  </w:style>
  <w:style w:type="table" w:styleId="100">
    <w:name w:val="Medium Shading 2 Accent 6"/>
    <w:basedOn w:val="12"/>
    <w:qFormat/>
    <w:uiPriority w:val="64"/>
    <w:pPr>
      <w:spacing w:after="0" w:line="240" w:lineRule="auto"/>
    </w:pPr>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14:textFill>
          <w14:solidFill>
            <w14:schemeClr w14:val="bg1"/>
          </w14:solidFill>
        </w14:textFill>
      </w:rPr>
      <w:tcPr>
        <w:tcBorders>
          <w:left w:val="nil"/>
          <w:right w:val="nil"/>
          <w:insideH w:val="nil"/>
          <w:insideV w:val="nil"/>
        </w:tcBorders>
        <w:shd w:val="clear" w:color="auto" w:fill="F79646" w:themeFill="accent6"/>
      </w:tcPr>
    </w:tblStylePr>
    <w:tblStylePr w:type="band1Vert">
      <w:tcPr>
        <w:tcBorders>
          <w:left w:val="nil"/>
          <w:right w:val="nil"/>
          <w:insideH w:val="nil"/>
          <w:insideV w:val="nil"/>
        </w:tcBorders>
        <w:shd w:val="clear" w:color="auto" w:fill="D7D7D7" w:themeFill="background1" w:themeFillShade="D8"/>
      </w:tcPr>
    </w:tblStylePr>
    <w:tblStylePr w:type="band1Horz">
      <w:tcPr>
        <w:shd w:val="clear" w:color="auto" w:fill="D7D7D7" w:themeFill="background1" w:themeFillShade="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tcPr>
    </w:tblStylePr>
  </w:style>
  <w:style w:type="table" w:styleId="101">
    <w:name w:val="Medium List 1"/>
    <w:basedOn w:val="12"/>
    <w:uiPriority w:val="65"/>
    <w:pPr>
      <w:spacing w:after="0" w:line="240" w:lineRule="auto"/>
    </w:pPr>
    <w:rPr>
      <w:color w:val="000000" w:themeColor="text1"/>
      <w14:textFill>
        <w14:solidFill>
          <w14:schemeClr w14:val="tx1"/>
        </w14:solidFill>
      </w14:textFill>
    </w:rPr>
    <w:tblPr>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cPr>
        <w:tcBorders>
          <w:top w:val="nil"/>
          <w:bottom w:val="single" w:color="000000" w:themeColor="text1" w:sz="8" w:space="0"/>
        </w:tcBorders>
      </w:tcPr>
    </w:tblStylePr>
    <w:tblStylePr w:type="lastRow">
      <w:rPr>
        <w:b/>
        <w:bCs/>
        <w:color w:val="1F497D" w:themeColor="text2"/>
        <w14:textFill>
          <w14:solidFill>
            <w14:schemeClr w14:val="tx2"/>
          </w14:solidFill>
        </w14:textFill>
      </w:rPr>
      <w:tcPr>
        <w:tcBorders>
          <w:top w:val="single" w:color="000000" w:themeColor="text1" w:sz="8" w:space="0"/>
          <w:bottom w:val="single" w:color="000000" w:themeColor="text1" w:sz="8" w:space="0"/>
        </w:tcBorders>
      </w:tcPr>
    </w:tblStylePr>
    <w:tblStylePr w:type="firstCol">
      <w:rPr>
        <w:b/>
        <w:bCs/>
      </w:rPr>
    </w:tblStylePr>
    <w:tblStylePr w:type="lastCol">
      <w:rPr>
        <w:b/>
        <w:bCs/>
      </w:rPr>
      <w:tcPr>
        <w:tcBorders>
          <w:top w:val="single" w:color="000000" w:themeColor="text1" w:sz="8" w:space="0"/>
          <w:bottom w:val="single" w:color="000000" w:themeColor="text1" w:sz="8" w:space="0"/>
        </w:tcBorders>
      </w:tcPr>
    </w:tblStylePr>
    <w:tblStylePr w:type="band1Vert">
      <w:tcPr>
        <w:shd w:val="clear" w:color="auto" w:fill="BFBFBF" w:themeFill="text1" w:themeFillTint="3F"/>
      </w:tcPr>
    </w:tblStylePr>
    <w:tblStylePr w:type="band1Horz">
      <w:tcPr>
        <w:shd w:val="clear" w:color="auto" w:fill="BFBFBF" w:themeFill="text1" w:themeFillTint="3F"/>
      </w:tcPr>
    </w:tblStylePr>
  </w:style>
  <w:style w:type="table" w:styleId="102">
    <w:name w:val="Medium List 1 Accent 1"/>
    <w:basedOn w:val="12"/>
    <w:uiPriority w:val="65"/>
    <w:pPr>
      <w:spacing w:after="0" w:line="240" w:lineRule="auto"/>
    </w:pPr>
    <w:rPr>
      <w:color w:val="000000" w:themeColor="text1"/>
      <w14:textFill>
        <w14:solidFill>
          <w14:schemeClr w14:val="tx1"/>
        </w14:solidFill>
      </w14:textFill>
    </w:rPr>
    <w:tblPr>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cPr>
        <w:tcBorders>
          <w:top w:val="nil"/>
          <w:bottom w:val="single" w:color="4F81BD" w:themeColor="accent1" w:sz="8" w:space="0"/>
        </w:tcBorders>
      </w:tcPr>
    </w:tblStylePr>
    <w:tblStylePr w:type="lastRow">
      <w:rPr>
        <w:b/>
        <w:bCs/>
        <w:color w:val="1F497D" w:themeColor="text2"/>
        <w14:textFill>
          <w14:solidFill>
            <w14:schemeClr w14:val="tx2"/>
          </w14:solidFill>
        </w14:textFill>
      </w:rPr>
      <w:tcPr>
        <w:tcBorders>
          <w:top w:val="single" w:color="4F81BD" w:themeColor="accent1" w:sz="8" w:space="0"/>
          <w:bottom w:val="single" w:color="4F81BD" w:themeColor="accent1" w:sz="8" w:space="0"/>
        </w:tcBorders>
      </w:tcPr>
    </w:tblStylePr>
    <w:tblStylePr w:type="firstCol">
      <w:rPr>
        <w:b/>
        <w:bCs/>
      </w:rPr>
    </w:tblStylePr>
    <w:tblStylePr w:type="lastCol">
      <w:rPr>
        <w:b/>
        <w:bCs/>
      </w:rPr>
      <w:tcPr>
        <w:tcBorders>
          <w:top w:val="single" w:color="4F81BD" w:themeColor="accent1" w:sz="8" w:space="0"/>
          <w:bottom w:val="single" w:color="4F81BD" w:themeColor="accent1" w:sz="8" w:space="0"/>
        </w:tcBorders>
      </w:tcPr>
    </w:tblStylePr>
    <w:tblStylePr w:type="band1Vert">
      <w:tcPr>
        <w:shd w:val="clear" w:color="auto" w:fill="D3DFEE" w:themeFill="accent1" w:themeFillTint="3F"/>
      </w:tcPr>
    </w:tblStylePr>
    <w:tblStylePr w:type="band1Horz">
      <w:tcPr>
        <w:shd w:val="clear" w:color="auto" w:fill="D3DFEE" w:themeFill="accent1" w:themeFillTint="3F"/>
      </w:tcPr>
    </w:tblStylePr>
  </w:style>
  <w:style w:type="table" w:styleId="103">
    <w:name w:val="Medium List 1 Accent 2"/>
    <w:basedOn w:val="12"/>
    <w:uiPriority w:val="65"/>
    <w:pPr>
      <w:spacing w:after="0" w:line="240" w:lineRule="auto"/>
    </w:pPr>
    <w:rPr>
      <w:color w:val="000000" w:themeColor="text1"/>
      <w14:textFill>
        <w14:solidFill>
          <w14:schemeClr w14:val="tx1"/>
        </w14:solidFill>
      </w14:textFill>
    </w:rPr>
    <w:tblPr>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cPr>
        <w:tcBorders>
          <w:top w:val="nil"/>
          <w:bottom w:val="single" w:color="C0504D" w:themeColor="accent2" w:sz="8" w:space="0"/>
        </w:tcBorders>
      </w:tcPr>
    </w:tblStylePr>
    <w:tblStylePr w:type="lastRow">
      <w:rPr>
        <w:b/>
        <w:bCs/>
        <w:color w:val="1F497D" w:themeColor="text2"/>
        <w14:textFill>
          <w14:solidFill>
            <w14:schemeClr w14:val="tx2"/>
          </w14:solidFill>
        </w14:textFill>
      </w:rPr>
      <w:tcPr>
        <w:tcBorders>
          <w:top w:val="single" w:color="C0504D" w:themeColor="accent2" w:sz="8" w:space="0"/>
          <w:bottom w:val="single" w:color="C0504D" w:themeColor="accent2" w:sz="8" w:space="0"/>
        </w:tcBorders>
      </w:tcPr>
    </w:tblStylePr>
    <w:tblStylePr w:type="firstCol">
      <w:rPr>
        <w:b/>
        <w:bCs/>
      </w:rPr>
    </w:tblStylePr>
    <w:tblStylePr w:type="lastCol">
      <w:rPr>
        <w:b/>
        <w:bCs/>
      </w:rPr>
      <w:tcPr>
        <w:tcBorders>
          <w:top w:val="single" w:color="C0504D" w:themeColor="accent2" w:sz="8" w:space="0"/>
          <w:bottom w:val="single" w:color="C0504D" w:themeColor="accent2" w:sz="8" w:space="0"/>
        </w:tcBorders>
      </w:tcPr>
    </w:tblStylePr>
    <w:tblStylePr w:type="band1Vert">
      <w:tcPr>
        <w:shd w:val="clear" w:color="auto" w:fill="EFD3D3" w:themeFill="accent2" w:themeFillTint="3F"/>
      </w:tcPr>
    </w:tblStylePr>
    <w:tblStylePr w:type="band1Horz">
      <w:tcPr>
        <w:shd w:val="clear" w:color="auto" w:fill="EFD3D3" w:themeFill="accent2" w:themeFillTint="3F"/>
      </w:tcPr>
    </w:tblStylePr>
  </w:style>
  <w:style w:type="table" w:styleId="104">
    <w:name w:val="Medium List 1 Accent 3"/>
    <w:basedOn w:val="12"/>
    <w:uiPriority w:val="65"/>
    <w:pPr>
      <w:spacing w:after="0" w:line="240" w:lineRule="auto"/>
    </w:pPr>
    <w:rPr>
      <w:color w:val="000000" w:themeColor="text1"/>
      <w14:textFill>
        <w14:solidFill>
          <w14:schemeClr w14:val="tx1"/>
        </w14:solidFill>
      </w14:textFill>
    </w:rPr>
    <w:tblPr>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cPr>
        <w:tcBorders>
          <w:top w:val="nil"/>
          <w:bottom w:val="single" w:color="9BBB59" w:themeColor="accent3" w:sz="8" w:space="0"/>
        </w:tcBorders>
      </w:tcPr>
    </w:tblStylePr>
    <w:tblStylePr w:type="lastRow">
      <w:rPr>
        <w:b/>
        <w:bCs/>
        <w:color w:val="1F497D" w:themeColor="text2"/>
        <w14:textFill>
          <w14:solidFill>
            <w14:schemeClr w14:val="tx2"/>
          </w14:solidFill>
        </w14:textFill>
      </w:rPr>
      <w:tcPr>
        <w:tcBorders>
          <w:top w:val="single" w:color="9BBB59" w:themeColor="accent3" w:sz="8" w:space="0"/>
          <w:bottom w:val="single" w:color="9BBB59" w:themeColor="accent3" w:sz="8" w:space="0"/>
        </w:tcBorders>
      </w:tcPr>
    </w:tblStylePr>
    <w:tblStylePr w:type="firstCol">
      <w:rPr>
        <w:b/>
        <w:bCs/>
      </w:rPr>
    </w:tblStylePr>
    <w:tblStylePr w:type="lastCol">
      <w:rPr>
        <w:b/>
        <w:bCs/>
      </w:rPr>
      <w:tcPr>
        <w:tcBorders>
          <w:top w:val="single" w:color="9BBB59" w:themeColor="accent3" w:sz="8" w:space="0"/>
          <w:bottom w:val="single" w:color="9BBB59" w:themeColor="accent3" w:sz="8" w:space="0"/>
        </w:tcBorders>
      </w:tcPr>
    </w:tblStylePr>
    <w:tblStylePr w:type="band1Vert">
      <w:tcPr>
        <w:shd w:val="clear" w:color="auto" w:fill="E6EED5" w:themeFill="accent3" w:themeFillTint="3F"/>
      </w:tcPr>
    </w:tblStylePr>
    <w:tblStylePr w:type="band1Horz">
      <w:tcPr>
        <w:shd w:val="clear" w:color="auto" w:fill="E6EED5" w:themeFill="accent3" w:themeFillTint="3F"/>
      </w:tcPr>
    </w:tblStylePr>
  </w:style>
  <w:style w:type="table" w:styleId="105">
    <w:name w:val="Medium List 1 Accent 4"/>
    <w:basedOn w:val="12"/>
    <w:uiPriority w:val="65"/>
    <w:pPr>
      <w:spacing w:after="0" w:line="240" w:lineRule="auto"/>
    </w:pPr>
    <w:rPr>
      <w:color w:val="000000" w:themeColor="text1"/>
      <w14:textFill>
        <w14:solidFill>
          <w14:schemeClr w14:val="tx1"/>
        </w14:solidFill>
      </w14:textFill>
    </w:rPr>
    <w:tblPr>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cPr>
        <w:tcBorders>
          <w:top w:val="nil"/>
          <w:bottom w:val="single" w:color="8064A2" w:themeColor="accent4" w:sz="8" w:space="0"/>
        </w:tcBorders>
      </w:tcPr>
    </w:tblStylePr>
    <w:tblStylePr w:type="lastRow">
      <w:rPr>
        <w:b/>
        <w:bCs/>
        <w:color w:val="1F497D" w:themeColor="text2"/>
        <w14:textFill>
          <w14:solidFill>
            <w14:schemeClr w14:val="tx2"/>
          </w14:solidFill>
        </w14:textFill>
      </w:rPr>
      <w:tcPr>
        <w:tcBorders>
          <w:top w:val="single" w:color="8064A2" w:themeColor="accent4" w:sz="8" w:space="0"/>
          <w:bottom w:val="single" w:color="8064A2" w:themeColor="accent4" w:sz="8" w:space="0"/>
        </w:tcBorders>
      </w:tcPr>
    </w:tblStylePr>
    <w:tblStylePr w:type="firstCol">
      <w:rPr>
        <w:b/>
        <w:bCs/>
      </w:rPr>
    </w:tblStylePr>
    <w:tblStylePr w:type="lastCol">
      <w:rPr>
        <w:b/>
        <w:bCs/>
      </w:rPr>
      <w:tcPr>
        <w:tcBorders>
          <w:top w:val="single" w:color="8064A2" w:themeColor="accent4" w:sz="8" w:space="0"/>
          <w:bottom w:val="single" w:color="8064A2" w:themeColor="accent4" w:sz="8" w:space="0"/>
        </w:tcBorders>
      </w:tcPr>
    </w:tblStylePr>
    <w:tblStylePr w:type="band1Vert">
      <w:tcPr>
        <w:shd w:val="clear" w:color="auto" w:fill="DFD8E8" w:themeFill="accent4" w:themeFillTint="3F"/>
      </w:tcPr>
    </w:tblStylePr>
    <w:tblStylePr w:type="band1Horz">
      <w:tcPr>
        <w:shd w:val="clear" w:color="auto" w:fill="DFD8E8" w:themeFill="accent4" w:themeFillTint="3F"/>
      </w:tcPr>
    </w:tblStylePr>
  </w:style>
  <w:style w:type="table" w:styleId="106">
    <w:name w:val="Medium List 1 Accent 5"/>
    <w:basedOn w:val="12"/>
    <w:uiPriority w:val="65"/>
    <w:pPr>
      <w:spacing w:after="0" w:line="240" w:lineRule="auto"/>
    </w:pPr>
    <w:rPr>
      <w:color w:val="000000" w:themeColor="text1"/>
      <w14:textFill>
        <w14:solidFill>
          <w14:schemeClr w14:val="tx1"/>
        </w14:solidFill>
      </w14:textFill>
    </w:rPr>
    <w:tblPr>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cPr>
        <w:tcBorders>
          <w:top w:val="nil"/>
          <w:bottom w:val="single" w:color="4BACC6" w:themeColor="accent5" w:sz="8" w:space="0"/>
        </w:tcBorders>
      </w:tcPr>
    </w:tblStylePr>
    <w:tblStylePr w:type="lastRow">
      <w:rPr>
        <w:b/>
        <w:bCs/>
        <w:color w:val="1F497D" w:themeColor="text2"/>
        <w14:textFill>
          <w14:solidFill>
            <w14:schemeClr w14:val="tx2"/>
          </w14:solidFill>
        </w14:textFill>
      </w:rPr>
      <w:tcPr>
        <w:tcBorders>
          <w:top w:val="single" w:color="4BACC6" w:themeColor="accent5" w:sz="8" w:space="0"/>
          <w:bottom w:val="single" w:color="4BACC6" w:themeColor="accent5" w:sz="8" w:space="0"/>
        </w:tcBorders>
      </w:tcPr>
    </w:tblStylePr>
    <w:tblStylePr w:type="firstCol">
      <w:rPr>
        <w:b/>
        <w:bCs/>
      </w:rPr>
    </w:tblStylePr>
    <w:tblStylePr w:type="lastCol">
      <w:rPr>
        <w:b/>
        <w:bCs/>
      </w:rPr>
      <w:tcPr>
        <w:tcBorders>
          <w:top w:val="single" w:color="4BACC6" w:themeColor="accent5" w:sz="8" w:space="0"/>
          <w:bottom w:val="single" w:color="4BACC6" w:themeColor="accent5" w:sz="8" w:space="0"/>
        </w:tcBorders>
      </w:tcPr>
    </w:tblStylePr>
    <w:tblStylePr w:type="band1Vert">
      <w:tcPr>
        <w:shd w:val="clear" w:color="auto" w:fill="D2EAF0" w:themeFill="accent5" w:themeFillTint="3F"/>
      </w:tcPr>
    </w:tblStylePr>
    <w:tblStylePr w:type="band1Horz">
      <w:tcPr>
        <w:shd w:val="clear" w:color="auto" w:fill="D2EAF0" w:themeFill="accent5" w:themeFillTint="3F"/>
      </w:tcPr>
    </w:tblStylePr>
  </w:style>
  <w:style w:type="table" w:styleId="107">
    <w:name w:val="Medium List 1 Accent 6"/>
    <w:basedOn w:val="12"/>
    <w:uiPriority w:val="65"/>
    <w:pPr>
      <w:spacing w:after="0" w:line="240" w:lineRule="auto"/>
    </w:pPr>
    <w:rPr>
      <w:color w:val="000000" w:themeColor="text1"/>
      <w14:textFill>
        <w14:solidFill>
          <w14:schemeClr w14:val="tx1"/>
        </w14:solidFill>
      </w14:textFill>
    </w:rPr>
    <w:tblPr>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cPr>
        <w:tcBorders>
          <w:top w:val="nil"/>
          <w:bottom w:val="single" w:color="F79646" w:themeColor="accent6" w:sz="8" w:space="0"/>
        </w:tcBorders>
      </w:tcPr>
    </w:tblStylePr>
    <w:tblStylePr w:type="lastRow">
      <w:rPr>
        <w:b/>
        <w:bCs/>
        <w:color w:val="1F497D" w:themeColor="text2"/>
        <w14:textFill>
          <w14:solidFill>
            <w14:schemeClr w14:val="tx2"/>
          </w14:solidFill>
        </w14:textFill>
      </w:rPr>
      <w:tcPr>
        <w:tcBorders>
          <w:top w:val="single" w:color="F79646" w:themeColor="accent6" w:sz="8" w:space="0"/>
          <w:bottom w:val="single" w:color="F79646" w:themeColor="accent6" w:sz="8" w:space="0"/>
        </w:tcBorders>
      </w:tcPr>
    </w:tblStylePr>
    <w:tblStylePr w:type="firstCol">
      <w:rPr>
        <w:b/>
        <w:bCs/>
      </w:rPr>
    </w:tblStylePr>
    <w:tblStylePr w:type="lastCol">
      <w:rPr>
        <w:b/>
        <w:bCs/>
      </w:rPr>
      <w:tcPr>
        <w:tcBorders>
          <w:top w:val="single" w:color="F79646" w:themeColor="accent6" w:sz="8" w:space="0"/>
          <w:bottom w:val="single" w:color="F79646" w:themeColor="accent6" w:sz="8" w:space="0"/>
        </w:tcBorders>
      </w:tcPr>
    </w:tblStylePr>
    <w:tblStylePr w:type="band1Vert">
      <w:tcPr>
        <w:shd w:val="clear" w:color="auto" w:fill="FDE5D1" w:themeFill="accent6" w:themeFillTint="3F"/>
      </w:tcPr>
    </w:tblStylePr>
    <w:tblStylePr w:type="band1Horz">
      <w:tcPr>
        <w:shd w:val="clear" w:color="auto" w:fill="FDE5D1" w:themeFill="accent6" w:themeFillTint="3F"/>
      </w:tcPr>
    </w:tblStylePr>
  </w:style>
  <w:style w:type="table" w:styleId="108">
    <w:name w:val="Medium List 2"/>
    <w:basedOn w:val="1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cPr>
        <w:tcBorders>
          <w:top w:val="nil"/>
          <w:left w:val="nil"/>
          <w:bottom w:val="single" w:color="000000" w:themeColor="text1" w:sz="24" w:space="0"/>
          <w:right w:val="nil"/>
          <w:insideH w:val="nil"/>
          <w:insideV w:val="nil"/>
        </w:tcBorders>
        <w:shd w:val="clear" w:color="auto" w:fill="FFFFFF" w:themeFill="background1"/>
      </w:tcPr>
    </w:tblStylePr>
    <w:tblStylePr w:type="lastRow">
      <w:tcPr>
        <w:tcBorders>
          <w:top w:val="single" w:color="000000" w:themeColor="text1" w:sz="8" w:space="0"/>
          <w:left w:val="nil"/>
          <w:bottom w:val="nil"/>
          <w:right w:val="nil"/>
          <w:insideH w:val="nil"/>
          <w:insideV w:val="nil"/>
        </w:tcBorders>
        <w:shd w:val="clear" w:color="auto" w:fill="FFFFFF" w:themeFill="background1"/>
      </w:tcPr>
    </w:tblStylePr>
    <w:tblStylePr w:type="firstCol">
      <w:tcPr>
        <w:tcBorders>
          <w:top w:val="nil"/>
          <w:left w:val="nil"/>
          <w:bottom w:val="nil"/>
          <w:right w:val="single" w:color="000000" w:themeColor="text1" w:sz="8" w:space="0"/>
          <w:insideH w:val="nil"/>
          <w:insideV w:val="nil"/>
        </w:tcBorders>
        <w:shd w:val="clear" w:color="auto" w:fill="FFFFFF" w:themeFill="background1"/>
      </w:tcPr>
    </w:tblStylePr>
    <w:tblStylePr w:type="lastCol">
      <w:tcPr>
        <w:tcBorders>
          <w:top w:val="nil"/>
          <w:left w:val="single" w:color="000000" w:themeColor="text1" w:sz="8" w:space="0"/>
          <w:bottom w:val="nil"/>
          <w:right w:val="nil"/>
          <w:insideH w:val="nil"/>
          <w:insideV w:val="nil"/>
        </w:tcBorders>
        <w:shd w:val="clear" w:color="auto" w:fill="FFFFFF" w:themeFill="background1"/>
      </w:tcPr>
    </w:tblStylePr>
    <w:tblStylePr w:type="band1Vert">
      <w:tcPr>
        <w:tcBorders>
          <w:left w:val="nil"/>
          <w:right w:val="nil"/>
          <w:insideH w:val="nil"/>
          <w:insideV w:val="nil"/>
        </w:tcBorders>
        <w:shd w:val="clear" w:color="auto" w:fill="BFBFBF" w:themeFill="text1" w:themeFillTint="3F"/>
      </w:tcPr>
    </w:tblStylePr>
    <w:tblStylePr w:type="band1Horz">
      <w:tcPr>
        <w:tcBorders>
          <w:top w:val="nil"/>
          <w:bottom w:val="nil"/>
          <w:insideH w:val="nil"/>
          <w:insideV w:val="nil"/>
        </w:tcBorders>
        <w:shd w:val="clear" w:color="auto" w:fill="BFBFBF" w:themeFill="text1" w:themeFillTint="3F"/>
      </w:tcPr>
    </w:tblStylePr>
    <w:tblStylePr w:type="nwCell">
      <w:tcPr>
        <w:shd w:val="clear" w:color="auto" w:fill="FFFFFF" w:themeFill="background1"/>
      </w:tcPr>
    </w:tblStylePr>
    <w:tblStylePr w:type="swCell">
      <w:tcPr>
        <w:tcBorders>
          <w:top w:val="nil"/>
        </w:tcBorders>
      </w:tcPr>
    </w:tblStylePr>
  </w:style>
  <w:style w:type="table" w:styleId="109">
    <w:name w:val="Medium List 2 Accent 1"/>
    <w:basedOn w:val="1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cPr>
        <w:tcBorders>
          <w:top w:val="nil"/>
          <w:left w:val="nil"/>
          <w:bottom w:val="single" w:color="4F81BD" w:themeColor="accent1" w:sz="24" w:space="0"/>
          <w:right w:val="nil"/>
          <w:insideH w:val="nil"/>
          <w:insideV w:val="nil"/>
        </w:tcBorders>
        <w:shd w:val="clear" w:color="auto" w:fill="FFFFFF" w:themeFill="background1"/>
      </w:tcPr>
    </w:tblStylePr>
    <w:tblStylePr w:type="lastRow">
      <w:tcPr>
        <w:tcBorders>
          <w:top w:val="single" w:color="4F81BD" w:themeColor="accent1" w:sz="8" w:space="0"/>
          <w:left w:val="nil"/>
          <w:bottom w:val="nil"/>
          <w:right w:val="nil"/>
          <w:insideH w:val="nil"/>
          <w:insideV w:val="nil"/>
        </w:tcBorders>
        <w:shd w:val="clear" w:color="auto" w:fill="FFFFFF" w:themeFill="background1"/>
      </w:tcPr>
    </w:tblStylePr>
    <w:tblStylePr w:type="firstCol">
      <w:tcPr>
        <w:tcBorders>
          <w:top w:val="nil"/>
          <w:left w:val="nil"/>
          <w:bottom w:val="nil"/>
          <w:right w:val="single" w:color="4F81BD" w:themeColor="accent1" w:sz="8" w:space="0"/>
          <w:insideH w:val="nil"/>
          <w:insideV w:val="nil"/>
        </w:tcBorders>
        <w:shd w:val="clear" w:color="auto" w:fill="FFFFFF" w:themeFill="background1"/>
      </w:tcPr>
    </w:tblStylePr>
    <w:tblStylePr w:type="lastCol">
      <w:tcPr>
        <w:tcBorders>
          <w:top w:val="nil"/>
          <w:left w:val="single" w:color="4F81BD" w:themeColor="accent1" w:sz="8" w:space="0"/>
          <w:bottom w:val="nil"/>
          <w:right w:val="nil"/>
          <w:insideH w:val="nil"/>
          <w:insideV w:val="nil"/>
        </w:tcBorders>
        <w:shd w:val="clear" w:color="auto" w:fill="FFFFFF" w:themeFill="background1"/>
      </w:tcPr>
    </w:tblStylePr>
    <w:tblStylePr w:type="band1Vert">
      <w:tcPr>
        <w:tcBorders>
          <w:left w:val="nil"/>
          <w:right w:val="nil"/>
          <w:insideH w:val="nil"/>
          <w:insideV w:val="nil"/>
        </w:tcBorders>
        <w:shd w:val="clear" w:color="auto" w:fill="D3DFEE" w:themeFill="accent1" w:themeFillTint="3F"/>
      </w:tcPr>
    </w:tblStylePr>
    <w:tblStylePr w:type="band1Horz">
      <w:tcPr>
        <w:tcBorders>
          <w:top w:val="nil"/>
          <w:bottom w:val="nil"/>
          <w:insideH w:val="nil"/>
          <w:insideV w:val="nil"/>
        </w:tcBorders>
        <w:shd w:val="clear" w:color="auto" w:fill="D3DFEE" w:themeFill="accent1" w:themeFillTint="3F"/>
      </w:tcPr>
    </w:tblStylePr>
    <w:tblStylePr w:type="nwCell">
      <w:tcPr>
        <w:shd w:val="clear" w:color="auto" w:fill="FFFFFF" w:themeFill="background1"/>
      </w:tcPr>
    </w:tblStylePr>
    <w:tblStylePr w:type="swCell">
      <w:tcPr>
        <w:tcBorders>
          <w:top w:val="nil"/>
        </w:tcBorders>
      </w:tcPr>
    </w:tblStylePr>
  </w:style>
  <w:style w:type="table" w:styleId="110">
    <w:name w:val="Medium List 2 Accent 2"/>
    <w:basedOn w:val="1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cPr>
        <w:tcBorders>
          <w:top w:val="nil"/>
          <w:left w:val="nil"/>
          <w:bottom w:val="single" w:color="C0504D" w:themeColor="accent2" w:sz="24" w:space="0"/>
          <w:right w:val="nil"/>
          <w:insideH w:val="nil"/>
          <w:insideV w:val="nil"/>
        </w:tcBorders>
        <w:shd w:val="clear" w:color="auto" w:fill="FFFFFF" w:themeFill="background1"/>
      </w:tcPr>
    </w:tblStylePr>
    <w:tblStylePr w:type="lastRow">
      <w:tcPr>
        <w:tcBorders>
          <w:top w:val="single" w:color="C0504D" w:themeColor="accent2" w:sz="8" w:space="0"/>
          <w:left w:val="nil"/>
          <w:bottom w:val="nil"/>
          <w:right w:val="nil"/>
          <w:insideH w:val="nil"/>
          <w:insideV w:val="nil"/>
        </w:tcBorders>
        <w:shd w:val="clear" w:color="auto" w:fill="FFFFFF" w:themeFill="background1"/>
      </w:tcPr>
    </w:tblStylePr>
    <w:tblStylePr w:type="firstCol">
      <w:tcPr>
        <w:tcBorders>
          <w:top w:val="nil"/>
          <w:left w:val="nil"/>
          <w:bottom w:val="nil"/>
          <w:right w:val="single" w:color="C0504D" w:themeColor="accent2" w:sz="8" w:space="0"/>
          <w:insideH w:val="nil"/>
          <w:insideV w:val="nil"/>
        </w:tcBorders>
        <w:shd w:val="clear" w:color="auto" w:fill="FFFFFF" w:themeFill="background1"/>
      </w:tcPr>
    </w:tblStylePr>
    <w:tblStylePr w:type="lastCol">
      <w:tcPr>
        <w:tcBorders>
          <w:top w:val="nil"/>
          <w:left w:val="single" w:color="C0504D" w:themeColor="accent2" w:sz="8" w:space="0"/>
          <w:bottom w:val="nil"/>
          <w:right w:val="nil"/>
          <w:insideH w:val="nil"/>
          <w:insideV w:val="nil"/>
        </w:tcBorders>
        <w:shd w:val="clear" w:color="auto" w:fill="FFFFFF" w:themeFill="background1"/>
      </w:tcPr>
    </w:tblStylePr>
    <w:tblStylePr w:type="band1Vert">
      <w:tcPr>
        <w:tcBorders>
          <w:left w:val="nil"/>
          <w:right w:val="nil"/>
          <w:insideH w:val="nil"/>
          <w:insideV w:val="nil"/>
        </w:tcBorders>
        <w:shd w:val="clear" w:color="auto" w:fill="EFD3D3" w:themeFill="accent2" w:themeFillTint="3F"/>
      </w:tcPr>
    </w:tblStylePr>
    <w:tblStylePr w:type="band1Horz">
      <w:tcPr>
        <w:tcBorders>
          <w:top w:val="nil"/>
          <w:bottom w:val="nil"/>
          <w:insideH w:val="nil"/>
          <w:insideV w:val="nil"/>
        </w:tcBorders>
        <w:shd w:val="clear" w:color="auto" w:fill="EFD3D3" w:themeFill="accent2" w:themeFillTint="3F"/>
      </w:tcPr>
    </w:tblStylePr>
    <w:tblStylePr w:type="nwCell">
      <w:tcPr>
        <w:shd w:val="clear" w:color="auto" w:fill="FFFFFF" w:themeFill="background1"/>
      </w:tcPr>
    </w:tblStylePr>
    <w:tblStylePr w:type="swCell">
      <w:tcPr>
        <w:tcBorders>
          <w:top w:val="nil"/>
        </w:tcBorders>
      </w:tcPr>
    </w:tblStylePr>
  </w:style>
  <w:style w:type="table" w:styleId="111">
    <w:name w:val="Medium List 2 Accent 3"/>
    <w:basedOn w:val="1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cPr>
        <w:tcBorders>
          <w:top w:val="nil"/>
          <w:left w:val="nil"/>
          <w:bottom w:val="single" w:color="9BBB59" w:themeColor="accent3" w:sz="24" w:space="0"/>
          <w:right w:val="nil"/>
          <w:insideH w:val="nil"/>
          <w:insideV w:val="nil"/>
        </w:tcBorders>
        <w:shd w:val="clear" w:color="auto" w:fill="FFFFFF" w:themeFill="background1"/>
      </w:tcPr>
    </w:tblStylePr>
    <w:tblStylePr w:type="lastRow">
      <w:tcPr>
        <w:tcBorders>
          <w:top w:val="single" w:color="9BBB59" w:themeColor="accent3" w:sz="8" w:space="0"/>
          <w:left w:val="nil"/>
          <w:bottom w:val="nil"/>
          <w:right w:val="nil"/>
          <w:insideH w:val="nil"/>
          <w:insideV w:val="nil"/>
        </w:tcBorders>
        <w:shd w:val="clear" w:color="auto" w:fill="FFFFFF" w:themeFill="background1"/>
      </w:tcPr>
    </w:tblStylePr>
    <w:tblStylePr w:type="firstCol">
      <w:tcPr>
        <w:tcBorders>
          <w:top w:val="nil"/>
          <w:left w:val="nil"/>
          <w:bottom w:val="nil"/>
          <w:right w:val="single" w:color="9BBB59" w:themeColor="accent3" w:sz="8" w:space="0"/>
          <w:insideH w:val="nil"/>
          <w:insideV w:val="nil"/>
        </w:tcBorders>
        <w:shd w:val="clear" w:color="auto" w:fill="FFFFFF" w:themeFill="background1"/>
      </w:tcPr>
    </w:tblStylePr>
    <w:tblStylePr w:type="lastCol">
      <w:tcPr>
        <w:tcBorders>
          <w:top w:val="nil"/>
          <w:left w:val="single" w:color="9BBB59" w:themeColor="accent3" w:sz="8" w:space="0"/>
          <w:bottom w:val="nil"/>
          <w:right w:val="nil"/>
          <w:insideH w:val="nil"/>
          <w:insideV w:val="nil"/>
        </w:tcBorders>
        <w:shd w:val="clear" w:color="auto" w:fill="FFFFFF" w:themeFill="background1"/>
      </w:tcPr>
    </w:tblStylePr>
    <w:tblStylePr w:type="band1Vert">
      <w:tcPr>
        <w:tcBorders>
          <w:left w:val="nil"/>
          <w:right w:val="nil"/>
          <w:insideH w:val="nil"/>
          <w:insideV w:val="nil"/>
        </w:tcBorders>
        <w:shd w:val="clear" w:color="auto" w:fill="E6EED5" w:themeFill="accent3" w:themeFillTint="3F"/>
      </w:tcPr>
    </w:tblStylePr>
    <w:tblStylePr w:type="band1Horz">
      <w:tcPr>
        <w:tcBorders>
          <w:top w:val="nil"/>
          <w:bottom w:val="nil"/>
          <w:insideH w:val="nil"/>
          <w:insideV w:val="nil"/>
        </w:tcBorders>
        <w:shd w:val="clear" w:color="auto" w:fill="E6EED5" w:themeFill="accent3" w:themeFillTint="3F"/>
      </w:tcPr>
    </w:tblStylePr>
    <w:tblStylePr w:type="nwCell">
      <w:tcPr>
        <w:shd w:val="clear" w:color="auto" w:fill="FFFFFF" w:themeFill="background1"/>
      </w:tcPr>
    </w:tblStylePr>
    <w:tblStylePr w:type="swCell">
      <w:tcPr>
        <w:tcBorders>
          <w:top w:val="nil"/>
        </w:tcBorders>
      </w:tcPr>
    </w:tblStylePr>
  </w:style>
  <w:style w:type="table" w:styleId="112">
    <w:name w:val="Medium List 2 Accent 4"/>
    <w:basedOn w:val="1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cPr>
        <w:tcBorders>
          <w:top w:val="nil"/>
          <w:left w:val="nil"/>
          <w:bottom w:val="single" w:color="8064A2" w:themeColor="accent4" w:sz="24" w:space="0"/>
          <w:right w:val="nil"/>
          <w:insideH w:val="nil"/>
          <w:insideV w:val="nil"/>
        </w:tcBorders>
        <w:shd w:val="clear" w:color="auto" w:fill="FFFFFF" w:themeFill="background1"/>
      </w:tcPr>
    </w:tblStylePr>
    <w:tblStylePr w:type="lastRow">
      <w:tcPr>
        <w:tcBorders>
          <w:top w:val="single" w:color="8064A2" w:themeColor="accent4" w:sz="8" w:space="0"/>
          <w:left w:val="nil"/>
          <w:bottom w:val="nil"/>
          <w:right w:val="nil"/>
          <w:insideH w:val="nil"/>
          <w:insideV w:val="nil"/>
        </w:tcBorders>
        <w:shd w:val="clear" w:color="auto" w:fill="FFFFFF" w:themeFill="background1"/>
      </w:tcPr>
    </w:tblStylePr>
    <w:tblStylePr w:type="firstCol">
      <w:tcPr>
        <w:tcBorders>
          <w:top w:val="nil"/>
          <w:left w:val="nil"/>
          <w:bottom w:val="nil"/>
          <w:right w:val="single" w:color="8064A2" w:themeColor="accent4" w:sz="8" w:space="0"/>
          <w:insideH w:val="nil"/>
          <w:insideV w:val="nil"/>
        </w:tcBorders>
        <w:shd w:val="clear" w:color="auto" w:fill="FFFFFF" w:themeFill="background1"/>
      </w:tcPr>
    </w:tblStylePr>
    <w:tblStylePr w:type="lastCol">
      <w:tcPr>
        <w:tcBorders>
          <w:top w:val="nil"/>
          <w:left w:val="single" w:color="8064A2" w:themeColor="accent4" w:sz="8" w:space="0"/>
          <w:bottom w:val="nil"/>
          <w:right w:val="nil"/>
          <w:insideH w:val="nil"/>
          <w:insideV w:val="nil"/>
        </w:tcBorders>
        <w:shd w:val="clear" w:color="auto" w:fill="FFFFFF" w:themeFill="background1"/>
      </w:tcPr>
    </w:tblStylePr>
    <w:tblStylePr w:type="band1Vert">
      <w:tcPr>
        <w:tcBorders>
          <w:left w:val="nil"/>
          <w:right w:val="nil"/>
          <w:insideH w:val="nil"/>
          <w:insideV w:val="nil"/>
        </w:tcBorders>
        <w:shd w:val="clear" w:color="auto" w:fill="DFD8E8" w:themeFill="accent4" w:themeFillTint="3F"/>
      </w:tcPr>
    </w:tblStylePr>
    <w:tblStylePr w:type="band1Horz">
      <w:tcPr>
        <w:tcBorders>
          <w:top w:val="nil"/>
          <w:bottom w:val="nil"/>
          <w:insideH w:val="nil"/>
          <w:insideV w:val="nil"/>
        </w:tcBorders>
        <w:shd w:val="clear" w:color="auto" w:fill="DFD8E8" w:themeFill="accent4" w:themeFillTint="3F"/>
      </w:tcPr>
    </w:tblStylePr>
    <w:tblStylePr w:type="nwCell">
      <w:tcPr>
        <w:shd w:val="clear" w:color="auto" w:fill="FFFFFF" w:themeFill="background1"/>
      </w:tcPr>
    </w:tblStylePr>
    <w:tblStylePr w:type="swCell">
      <w:tcPr>
        <w:tcBorders>
          <w:top w:val="nil"/>
        </w:tcBorders>
      </w:tcPr>
    </w:tblStylePr>
  </w:style>
  <w:style w:type="table" w:styleId="113">
    <w:name w:val="Medium List 2 Accent 5"/>
    <w:basedOn w:val="1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cPr>
        <w:tcBorders>
          <w:top w:val="nil"/>
          <w:left w:val="nil"/>
          <w:bottom w:val="single" w:color="4BACC6" w:themeColor="accent5" w:sz="24" w:space="0"/>
          <w:right w:val="nil"/>
          <w:insideH w:val="nil"/>
          <w:insideV w:val="nil"/>
        </w:tcBorders>
        <w:shd w:val="clear" w:color="auto" w:fill="FFFFFF" w:themeFill="background1"/>
      </w:tcPr>
    </w:tblStylePr>
    <w:tblStylePr w:type="lastRow">
      <w:tcPr>
        <w:tcBorders>
          <w:top w:val="single" w:color="4BACC6" w:themeColor="accent5" w:sz="8" w:space="0"/>
          <w:left w:val="nil"/>
          <w:bottom w:val="nil"/>
          <w:right w:val="nil"/>
          <w:insideH w:val="nil"/>
          <w:insideV w:val="nil"/>
        </w:tcBorders>
        <w:shd w:val="clear" w:color="auto" w:fill="FFFFFF" w:themeFill="background1"/>
      </w:tcPr>
    </w:tblStylePr>
    <w:tblStylePr w:type="firstCol">
      <w:tcPr>
        <w:tcBorders>
          <w:top w:val="nil"/>
          <w:left w:val="nil"/>
          <w:bottom w:val="nil"/>
          <w:right w:val="single" w:color="4BACC6" w:themeColor="accent5" w:sz="8" w:space="0"/>
          <w:insideH w:val="nil"/>
          <w:insideV w:val="nil"/>
        </w:tcBorders>
        <w:shd w:val="clear" w:color="auto" w:fill="FFFFFF" w:themeFill="background1"/>
      </w:tcPr>
    </w:tblStylePr>
    <w:tblStylePr w:type="lastCol">
      <w:tcPr>
        <w:tcBorders>
          <w:top w:val="nil"/>
          <w:left w:val="single" w:color="4BACC6" w:themeColor="accent5" w:sz="8" w:space="0"/>
          <w:bottom w:val="nil"/>
          <w:right w:val="nil"/>
          <w:insideH w:val="nil"/>
          <w:insideV w:val="nil"/>
        </w:tcBorders>
        <w:shd w:val="clear" w:color="auto" w:fill="FFFFFF" w:themeFill="background1"/>
      </w:tcPr>
    </w:tblStylePr>
    <w:tblStylePr w:type="band1Vert">
      <w:tcPr>
        <w:tcBorders>
          <w:left w:val="nil"/>
          <w:right w:val="nil"/>
          <w:insideH w:val="nil"/>
          <w:insideV w:val="nil"/>
        </w:tcBorders>
        <w:shd w:val="clear" w:color="auto" w:fill="D2EAF0" w:themeFill="accent5" w:themeFillTint="3F"/>
      </w:tcPr>
    </w:tblStylePr>
    <w:tblStylePr w:type="band1Horz">
      <w:tcPr>
        <w:tcBorders>
          <w:top w:val="nil"/>
          <w:bottom w:val="nil"/>
          <w:insideH w:val="nil"/>
          <w:insideV w:val="nil"/>
        </w:tcBorders>
        <w:shd w:val="clear" w:color="auto" w:fill="D2EAF0" w:themeFill="accent5" w:themeFillTint="3F"/>
      </w:tcPr>
    </w:tblStylePr>
    <w:tblStylePr w:type="nwCell">
      <w:tcPr>
        <w:shd w:val="clear" w:color="auto" w:fill="FFFFFF" w:themeFill="background1"/>
      </w:tcPr>
    </w:tblStylePr>
    <w:tblStylePr w:type="swCell">
      <w:tcPr>
        <w:tcBorders>
          <w:top w:val="nil"/>
        </w:tcBorders>
      </w:tcPr>
    </w:tblStylePr>
  </w:style>
  <w:style w:type="table" w:styleId="114">
    <w:name w:val="Medium List 2 Accent 6"/>
    <w:basedOn w:val="1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cPr>
        <w:tcBorders>
          <w:top w:val="nil"/>
          <w:left w:val="nil"/>
          <w:bottom w:val="single" w:color="F79646" w:themeColor="accent6" w:sz="24" w:space="0"/>
          <w:right w:val="nil"/>
          <w:insideH w:val="nil"/>
          <w:insideV w:val="nil"/>
        </w:tcBorders>
        <w:shd w:val="clear" w:color="auto" w:fill="FFFFFF" w:themeFill="background1"/>
      </w:tcPr>
    </w:tblStylePr>
    <w:tblStylePr w:type="lastRow">
      <w:tcPr>
        <w:tcBorders>
          <w:top w:val="single" w:color="F79646" w:themeColor="accent6" w:sz="8" w:space="0"/>
          <w:left w:val="nil"/>
          <w:bottom w:val="nil"/>
          <w:right w:val="nil"/>
          <w:insideH w:val="nil"/>
          <w:insideV w:val="nil"/>
        </w:tcBorders>
        <w:shd w:val="clear" w:color="auto" w:fill="FFFFFF" w:themeFill="background1"/>
      </w:tcPr>
    </w:tblStylePr>
    <w:tblStylePr w:type="firstCol">
      <w:tcPr>
        <w:tcBorders>
          <w:top w:val="nil"/>
          <w:left w:val="nil"/>
          <w:bottom w:val="nil"/>
          <w:right w:val="single" w:color="F79646" w:themeColor="accent6" w:sz="8" w:space="0"/>
          <w:insideH w:val="nil"/>
          <w:insideV w:val="nil"/>
        </w:tcBorders>
        <w:shd w:val="clear" w:color="auto" w:fill="FFFFFF" w:themeFill="background1"/>
      </w:tcPr>
    </w:tblStylePr>
    <w:tblStylePr w:type="lastCol">
      <w:tcPr>
        <w:tcBorders>
          <w:top w:val="nil"/>
          <w:left w:val="single" w:color="F79646" w:themeColor="accent6" w:sz="8" w:space="0"/>
          <w:bottom w:val="nil"/>
          <w:right w:val="nil"/>
          <w:insideH w:val="nil"/>
          <w:insideV w:val="nil"/>
        </w:tcBorders>
        <w:shd w:val="clear" w:color="auto" w:fill="FFFFFF" w:themeFill="background1"/>
      </w:tcPr>
    </w:tblStylePr>
    <w:tblStylePr w:type="band1Vert">
      <w:tcPr>
        <w:tcBorders>
          <w:left w:val="nil"/>
          <w:right w:val="nil"/>
          <w:insideH w:val="nil"/>
          <w:insideV w:val="nil"/>
        </w:tcBorders>
        <w:shd w:val="clear" w:color="auto" w:fill="FDE5D1" w:themeFill="accent6" w:themeFillTint="3F"/>
      </w:tcPr>
    </w:tblStylePr>
    <w:tblStylePr w:type="band1Horz">
      <w:tcPr>
        <w:tcBorders>
          <w:top w:val="nil"/>
          <w:bottom w:val="nil"/>
          <w:insideH w:val="nil"/>
          <w:insideV w:val="nil"/>
        </w:tcBorders>
        <w:shd w:val="clear" w:color="auto" w:fill="FDE5D1" w:themeFill="accent6" w:themeFillTint="3F"/>
      </w:tcPr>
    </w:tblStylePr>
    <w:tblStylePr w:type="nwCell">
      <w:tcPr>
        <w:shd w:val="clear" w:color="auto" w:fill="FFFFFF" w:themeFill="background1"/>
      </w:tcPr>
    </w:tblStylePr>
    <w:tblStylePr w:type="swCell">
      <w:tcPr>
        <w:tcBorders>
          <w:top w:val="nil"/>
        </w:tcBorders>
      </w:tcPr>
    </w:tblStylePr>
  </w:style>
  <w:style w:type="table" w:styleId="115">
    <w:name w:val="Medium Grid 1"/>
    <w:basedOn w:val="12"/>
    <w:uiPriority w:val="67"/>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insideV w:val="single" w:color="3F3F3F" w:themeColor="text1" w:themeTint="BF" w:sz="8" w:space="0"/>
      </w:tblBorders>
    </w:tblPr>
    <w:tcPr>
      <w:shd w:val="clear" w:color="auto" w:fill="BFBFBF" w:themeFill="text1" w:themeFillTint="3F"/>
    </w:tcPr>
    <w:tblStylePr w:type="firstRow">
      <w:rPr>
        <w:b/>
        <w:bCs/>
      </w:rPr>
    </w:tblStylePr>
    <w:tblStylePr w:type="lastRow">
      <w:rPr>
        <w:b/>
        <w:bCs/>
      </w:rPr>
      <w:tcPr>
        <w:tcBorders>
          <w:top w:val="single" w:color="3F3F3F" w:themeColor="text1" w:themeTint="BF" w:sz="18" w:space="0"/>
        </w:tcBorders>
      </w:tcPr>
    </w:tblStylePr>
    <w:tblStylePr w:type="firstCol">
      <w:rPr>
        <w:b/>
        <w:bCs/>
      </w:rPr>
    </w:tblStylePr>
    <w:tblStylePr w:type="lastCol">
      <w:rPr>
        <w:b/>
        <w:bCs/>
      </w:rPr>
    </w:tblStylePr>
    <w:tblStylePr w:type="band1Vert">
      <w:tcPr>
        <w:shd w:val="clear" w:color="auto" w:fill="7F7F7F" w:themeFill="text1" w:themeFillTint="7F"/>
      </w:tcPr>
    </w:tblStylePr>
    <w:tblStylePr w:type="band1Horz">
      <w:tcPr>
        <w:shd w:val="clear" w:color="auto" w:fill="7F7F7F" w:themeFill="text1" w:themeFillTint="7F"/>
      </w:tcPr>
    </w:tblStylePr>
  </w:style>
  <w:style w:type="table" w:styleId="116">
    <w:name w:val="Medium Grid 1 Accent 1"/>
    <w:basedOn w:val="12"/>
    <w:uiPriority w:val="67"/>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cPr>
        <w:tcBorders>
          <w:top w:val="single" w:color="7BA0CD" w:themeColor="accent1" w:themeTint="BF" w:sz="18" w:space="0"/>
        </w:tcBorders>
      </w:tcPr>
    </w:tblStylePr>
    <w:tblStylePr w:type="firstCol">
      <w:rPr>
        <w:b/>
        <w:bCs/>
      </w:rPr>
    </w:tblStylePr>
    <w:tblStylePr w:type="lastCol">
      <w:rPr>
        <w:b/>
        <w:bCs/>
      </w:rPr>
    </w:tblStylePr>
    <w:tblStylePr w:type="band1Vert">
      <w:tcPr>
        <w:shd w:val="clear" w:color="auto" w:fill="A7C0DE" w:themeFill="accent1" w:themeFillTint="7F"/>
      </w:tcPr>
    </w:tblStylePr>
    <w:tblStylePr w:type="band1Horz">
      <w:tcPr>
        <w:shd w:val="clear" w:color="auto" w:fill="A7C0DE" w:themeFill="accent1" w:themeFillTint="7F"/>
      </w:tcPr>
    </w:tblStylePr>
  </w:style>
  <w:style w:type="table" w:styleId="117">
    <w:name w:val="Medium Grid 1 Accent 2"/>
    <w:basedOn w:val="12"/>
    <w:uiPriority w:val="67"/>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3" w:themeFill="accent2" w:themeFillTint="3F"/>
    </w:tcPr>
    <w:tblStylePr w:type="firstRow">
      <w:rPr>
        <w:b/>
        <w:bCs/>
      </w:rPr>
    </w:tblStylePr>
    <w:tblStylePr w:type="lastRow">
      <w:rPr>
        <w:b/>
        <w:bCs/>
      </w:rPr>
      <w:tcPr>
        <w:tcBorders>
          <w:top w:val="single" w:color="CF7B79" w:themeColor="accent2" w:themeTint="BF" w:sz="18" w:space="0"/>
        </w:tcBorders>
      </w:tcPr>
    </w:tblStylePr>
    <w:tblStylePr w:type="firstCol">
      <w:rPr>
        <w:b/>
        <w:bCs/>
      </w:rPr>
    </w:tblStylePr>
    <w:tblStylePr w:type="lastCol">
      <w:rPr>
        <w:b/>
        <w:bCs/>
      </w:rPr>
    </w:tblStylePr>
    <w:tblStylePr w:type="band1Vert">
      <w:tcPr>
        <w:shd w:val="clear" w:color="auto" w:fill="DFA7A6" w:themeFill="accent2" w:themeFillTint="7F"/>
      </w:tcPr>
    </w:tblStylePr>
    <w:tblStylePr w:type="band1Horz">
      <w:tcPr>
        <w:shd w:val="clear" w:color="auto" w:fill="DFA7A6" w:themeFill="accent2" w:themeFillTint="7F"/>
      </w:tcPr>
    </w:tblStylePr>
  </w:style>
  <w:style w:type="table" w:styleId="118">
    <w:name w:val="Medium Grid 1 Accent 3"/>
    <w:basedOn w:val="12"/>
    <w:uiPriority w:val="67"/>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insideV w:val="single" w:color="B4CC82" w:themeColor="accent3" w:themeTint="BF" w:sz="8" w:space="0"/>
      </w:tblBorders>
    </w:tblPr>
    <w:tcPr>
      <w:shd w:val="clear" w:color="auto" w:fill="E6EED5" w:themeFill="accent3" w:themeFillTint="3F"/>
    </w:tcPr>
    <w:tblStylePr w:type="firstRow">
      <w:rPr>
        <w:b/>
        <w:bCs/>
      </w:rPr>
    </w:tblStylePr>
    <w:tblStylePr w:type="lastRow">
      <w:rPr>
        <w:b/>
        <w:bCs/>
      </w:rPr>
      <w:tcPr>
        <w:tcBorders>
          <w:top w:val="single" w:color="B4CC82" w:themeColor="accent3" w:themeTint="BF" w:sz="18" w:space="0"/>
        </w:tcBorders>
      </w:tcPr>
    </w:tblStylePr>
    <w:tblStylePr w:type="firstCol">
      <w:rPr>
        <w:b/>
        <w:bCs/>
      </w:rPr>
    </w:tblStylePr>
    <w:tblStylePr w:type="lastCol">
      <w:rPr>
        <w:b/>
        <w:bCs/>
      </w:rPr>
    </w:tblStylePr>
    <w:tblStylePr w:type="band1Vert">
      <w:tcPr>
        <w:shd w:val="clear" w:color="auto" w:fill="CDDDAC" w:themeFill="accent3" w:themeFillTint="7F"/>
      </w:tcPr>
    </w:tblStylePr>
    <w:tblStylePr w:type="band1Horz">
      <w:tcPr>
        <w:shd w:val="clear" w:color="auto" w:fill="CDDDAC" w:themeFill="accent3" w:themeFillTint="7F"/>
      </w:tcPr>
    </w:tblStylePr>
  </w:style>
  <w:style w:type="table" w:styleId="119">
    <w:name w:val="Medium Grid 1 Accent 4"/>
    <w:basedOn w:val="12"/>
    <w:uiPriority w:val="67"/>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cPr>
        <w:tcBorders>
          <w:top w:val="single" w:color="9F8AB9" w:themeColor="accent4" w:themeTint="BF" w:sz="18" w:space="0"/>
        </w:tcBorders>
      </w:tcPr>
    </w:tblStylePr>
    <w:tblStylePr w:type="firstCol">
      <w:rPr>
        <w:b/>
        <w:bCs/>
      </w:rPr>
    </w:tblStylePr>
    <w:tblStylePr w:type="lastCol">
      <w:rPr>
        <w:b/>
        <w:bCs/>
      </w:rPr>
    </w:tblStylePr>
    <w:tblStylePr w:type="band1Vert">
      <w:tcPr>
        <w:shd w:val="clear" w:color="auto" w:fill="BFB1D0" w:themeFill="accent4" w:themeFillTint="7F"/>
      </w:tcPr>
    </w:tblStylePr>
    <w:tblStylePr w:type="band1Horz">
      <w:tcPr>
        <w:shd w:val="clear" w:color="auto" w:fill="BFB1D0" w:themeFill="accent4" w:themeFillTint="7F"/>
      </w:tcPr>
    </w:tblStylePr>
  </w:style>
  <w:style w:type="table" w:styleId="120">
    <w:name w:val="Medium Grid 1 Accent 5"/>
    <w:basedOn w:val="12"/>
    <w:uiPriority w:val="67"/>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0" w:themeFill="accent5" w:themeFillTint="3F"/>
    </w:tcPr>
    <w:tblStylePr w:type="firstRow">
      <w:rPr>
        <w:b/>
        <w:bCs/>
      </w:rPr>
    </w:tblStylePr>
    <w:tblStylePr w:type="lastRow">
      <w:rPr>
        <w:b/>
        <w:bCs/>
      </w:rPr>
      <w:tcPr>
        <w:tcBorders>
          <w:top w:val="single" w:color="78C0D4" w:themeColor="accent5" w:themeTint="BF" w:sz="18" w:space="0"/>
        </w:tcBorders>
      </w:tcPr>
    </w:tblStylePr>
    <w:tblStylePr w:type="firstCol">
      <w:rPr>
        <w:b/>
        <w:bCs/>
      </w:rPr>
    </w:tblStylePr>
    <w:tblStylePr w:type="lastCol">
      <w:rPr>
        <w:b/>
        <w:bCs/>
      </w:rPr>
    </w:tblStylePr>
    <w:tblStylePr w:type="band1Vert">
      <w:tcPr>
        <w:shd w:val="clear" w:color="auto" w:fill="A5D5E2" w:themeFill="accent5" w:themeFillTint="7F"/>
      </w:tcPr>
    </w:tblStylePr>
    <w:tblStylePr w:type="band1Horz">
      <w:tcPr>
        <w:shd w:val="clear" w:color="auto" w:fill="A5D5E2" w:themeFill="accent5" w:themeFillTint="7F"/>
      </w:tcPr>
    </w:tblStylePr>
  </w:style>
  <w:style w:type="table" w:styleId="121">
    <w:name w:val="Medium Grid 1 Accent 6"/>
    <w:basedOn w:val="12"/>
    <w:uiPriority w:val="67"/>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5D1" w:themeFill="accent6" w:themeFillTint="3F"/>
    </w:tcPr>
    <w:tblStylePr w:type="firstRow">
      <w:rPr>
        <w:b/>
        <w:bCs/>
      </w:rPr>
    </w:tblStylePr>
    <w:tblStylePr w:type="lastRow">
      <w:rPr>
        <w:b/>
        <w:bCs/>
      </w:rPr>
      <w:tcPr>
        <w:tcBorders>
          <w:top w:val="single" w:color="F9B074" w:themeColor="accent6" w:themeTint="BF" w:sz="18" w:space="0"/>
        </w:tcBorders>
      </w:tcPr>
    </w:tblStylePr>
    <w:tblStylePr w:type="firstCol">
      <w:rPr>
        <w:b/>
        <w:bCs/>
      </w:rPr>
    </w:tblStylePr>
    <w:tblStylePr w:type="lastCol">
      <w:rPr>
        <w:b/>
        <w:bCs/>
      </w:rPr>
    </w:tblStylePr>
    <w:tblStylePr w:type="band1Vert">
      <w:tcPr>
        <w:shd w:val="clear" w:color="auto" w:fill="FBCAA2" w:themeFill="accent6" w:themeFillTint="7F"/>
      </w:tcPr>
    </w:tblStylePr>
    <w:tblStylePr w:type="band1Horz">
      <w:tcPr>
        <w:shd w:val="clear" w:color="auto" w:fill="FBCAA2" w:themeFill="accent6" w:themeFillTint="7F"/>
      </w:tcPr>
    </w:tblStylePr>
  </w:style>
  <w:style w:type="table" w:styleId="122">
    <w:name w:val="Medium Grid 2"/>
    <w:basedOn w:val="1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BFBFBF" w:themeFill="text1" w:themeFillTint="3F"/>
    </w:tcPr>
    <w:tblStylePr w:type="firstRow">
      <w:rPr>
        <w:b/>
        <w:bCs/>
        <w:color w:val="000000" w:themeColor="text1"/>
        <w14:textFill>
          <w14:solidFill>
            <w14:schemeClr w14:val="tx1"/>
          </w14:solidFill>
        </w14:textFill>
      </w:rPr>
      <w:tcPr>
        <w:shd w:val="clear" w:color="auto" w:fill="E5E5E5" w:themeFill="text1" w:themeFillTint="19"/>
      </w:tcPr>
    </w:tblStylePr>
    <w:tblStylePr w:type="lastRow">
      <w:rPr>
        <w:b/>
        <w:bCs/>
        <w:color w:val="000000" w:themeColor="text1"/>
        <w14:textFill>
          <w14:solidFill>
            <w14:schemeClr w14:val="tx1"/>
          </w14:solidFill>
        </w14:textFill>
      </w:r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cPr>
        <w:tcBorders>
          <w:top w:val="nil"/>
          <w:left w:val="nil"/>
          <w:bottom w:val="nil"/>
          <w:right w:val="nil"/>
          <w:insideH w:val="nil"/>
          <w:insideV w:val="nil"/>
        </w:tcBorders>
        <w:shd w:val="clear" w:color="auto" w:fill="CCCCCC" w:themeFill="text1" w:themeFillTint="33"/>
      </w:tcPr>
    </w:tblStylePr>
    <w:tblStylePr w:type="band1Vert">
      <w:tcPr>
        <w:shd w:val="clear" w:color="auto" w:fill="7F7F7F" w:themeFill="text1" w:themeFillTint="7F"/>
      </w:tcPr>
    </w:tblStylePr>
    <w:tblStylePr w:type="band1Horz">
      <w:tcPr>
        <w:tcBorders>
          <w:insideH w:val="single" w:sz="6" w:space="0"/>
          <w:insideV w:val="single" w:sz="6" w:space="0"/>
        </w:tcBorders>
        <w:shd w:val="clear" w:color="auto" w:fill="7F7F7F" w:themeFill="text1" w:themeFillTint="7F"/>
      </w:tcPr>
    </w:tblStylePr>
    <w:tblStylePr w:type="nwCell">
      <w:tcPr>
        <w:shd w:val="clear" w:color="auto" w:fill="FFFFFF" w:themeFill="background1"/>
      </w:tcPr>
    </w:tblStylePr>
  </w:style>
  <w:style w:type="table" w:styleId="123">
    <w:name w:val="Medium Grid 2 Accent 1"/>
    <w:basedOn w:val="1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14:textFill>
          <w14:solidFill>
            <w14:schemeClr w14:val="tx1"/>
          </w14:solidFill>
        </w14:textFill>
      </w:rPr>
      <w:tcPr>
        <w:shd w:val="clear" w:color="auto" w:fill="EDF2F8" w:themeFill="accent1" w:themeFillTint="19"/>
      </w:tcPr>
    </w:tblStylePr>
    <w:tblStylePr w:type="lastRow">
      <w:rPr>
        <w:b/>
        <w:bCs/>
        <w:color w:val="000000" w:themeColor="text1"/>
        <w14:textFill>
          <w14:solidFill>
            <w14:schemeClr w14:val="tx1"/>
          </w14:solidFill>
        </w14:textFill>
      </w:r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cPr>
        <w:tcBorders>
          <w:top w:val="nil"/>
          <w:left w:val="nil"/>
          <w:bottom w:val="nil"/>
          <w:right w:val="nil"/>
          <w:insideH w:val="nil"/>
          <w:insideV w:val="nil"/>
        </w:tcBorders>
        <w:shd w:val="clear" w:color="auto" w:fill="DBE5F1" w:themeFill="accent1" w:themeFillTint="33"/>
      </w:tcPr>
    </w:tblStylePr>
    <w:tblStylePr w:type="band1Vert">
      <w:tcPr>
        <w:shd w:val="clear" w:color="auto" w:fill="A7C0DE" w:themeFill="accent1" w:themeFillTint="7F"/>
      </w:tcPr>
    </w:tblStylePr>
    <w:tblStylePr w:type="band1Horz">
      <w:tcPr>
        <w:tcBorders>
          <w:insideH w:val="single" w:sz="6" w:space="0"/>
          <w:insideV w:val="single" w:sz="6" w:space="0"/>
        </w:tcBorders>
        <w:shd w:val="clear" w:color="auto" w:fill="A7C0DE" w:themeFill="accent1" w:themeFillTint="7F"/>
      </w:tcPr>
    </w:tblStylePr>
    <w:tblStylePr w:type="nwCell">
      <w:tcPr>
        <w:shd w:val="clear" w:color="auto" w:fill="FFFFFF" w:themeFill="background1"/>
      </w:tcPr>
    </w:tblStylePr>
  </w:style>
  <w:style w:type="table" w:styleId="124">
    <w:name w:val="Medium Grid 2 Accent 2"/>
    <w:basedOn w:val="1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3" w:themeFill="accent2" w:themeFillTint="3F"/>
    </w:tcPr>
    <w:tblStylePr w:type="firstRow">
      <w:rPr>
        <w:b/>
        <w:bCs/>
        <w:color w:val="000000" w:themeColor="text1"/>
        <w14:textFill>
          <w14:solidFill>
            <w14:schemeClr w14:val="tx1"/>
          </w14:solidFill>
        </w14:textFill>
      </w:rPr>
      <w:tcPr>
        <w:shd w:val="clear" w:color="auto" w:fill="F8EDED" w:themeFill="accent2" w:themeFillTint="19"/>
      </w:tcPr>
    </w:tblStylePr>
    <w:tblStylePr w:type="lastRow">
      <w:rPr>
        <w:b/>
        <w:bCs/>
        <w:color w:val="000000" w:themeColor="text1"/>
        <w14:textFill>
          <w14:solidFill>
            <w14:schemeClr w14:val="tx1"/>
          </w14:solidFill>
        </w14:textFill>
      </w:r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cPr>
        <w:tcBorders>
          <w:top w:val="nil"/>
          <w:left w:val="nil"/>
          <w:bottom w:val="nil"/>
          <w:right w:val="nil"/>
          <w:insideH w:val="nil"/>
          <w:insideV w:val="nil"/>
        </w:tcBorders>
        <w:shd w:val="clear" w:color="auto" w:fill="F2DBDB" w:themeFill="accent2" w:themeFillTint="33"/>
      </w:tcPr>
    </w:tblStylePr>
    <w:tblStylePr w:type="band1Vert">
      <w:tcPr>
        <w:shd w:val="clear" w:color="auto" w:fill="DFA7A6" w:themeFill="accent2" w:themeFillTint="7F"/>
      </w:tcPr>
    </w:tblStylePr>
    <w:tblStylePr w:type="band1Horz">
      <w:tcPr>
        <w:tcBorders>
          <w:insideH w:val="single" w:sz="6" w:space="0"/>
          <w:insideV w:val="single" w:sz="6" w:space="0"/>
        </w:tcBorders>
        <w:shd w:val="clear" w:color="auto" w:fill="DFA7A6" w:themeFill="accent2" w:themeFillTint="7F"/>
      </w:tcPr>
    </w:tblStylePr>
    <w:tblStylePr w:type="nwCell">
      <w:tcPr>
        <w:shd w:val="clear" w:color="auto" w:fill="FFFFFF" w:themeFill="background1"/>
      </w:tcPr>
    </w:tblStylePr>
  </w:style>
  <w:style w:type="table" w:styleId="125">
    <w:name w:val="Medium Grid 2 Accent 3"/>
    <w:basedOn w:val="1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14:textFill>
          <w14:solidFill>
            <w14:schemeClr w14:val="tx1"/>
          </w14:solidFill>
        </w14:textFill>
      </w:rPr>
      <w:tcPr>
        <w:shd w:val="clear" w:color="auto" w:fill="F5F8EE" w:themeFill="accent3" w:themeFillTint="19"/>
      </w:tcPr>
    </w:tblStylePr>
    <w:tblStylePr w:type="lastRow">
      <w:rPr>
        <w:b/>
        <w:bCs/>
        <w:color w:val="000000" w:themeColor="text1"/>
        <w14:textFill>
          <w14:solidFill>
            <w14:schemeClr w14:val="tx1"/>
          </w14:solidFill>
        </w14:textFill>
      </w:r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cPr>
        <w:tcBorders>
          <w:top w:val="nil"/>
          <w:left w:val="nil"/>
          <w:bottom w:val="nil"/>
          <w:right w:val="nil"/>
          <w:insideH w:val="nil"/>
          <w:insideV w:val="nil"/>
        </w:tcBorders>
        <w:shd w:val="clear" w:color="auto" w:fill="EAF1DD" w:themeFill="accent3" w:themeFillTint="33"/>
      </w:tcPr>
    </w:tblStylePr>
    <w:tblStylePr w:type="band1Vert">
      <w:tcPr>
        <w:shd w:val="clear" w:color="auto" w:fill="CDDDAC" w:themeFill="accent3" w:themeFillTint="7F"/>
      </w:tcPr>
    </w:tblStylePr>
    <w:tblStylePr w:type="band1Horz">
      <w:tcPr>
        <w:tcBorders>
          <w:insideH w:val="single" w:sz="6" w:space="0"/>
          <w:insideV w:val="single" w:sz="6" w:space="0"/>
        </w:tcBorders>
        <w:shd w:val="clear" w:color="auto" w:fill="CDDDAC" w:themeFill="accent3" w:themeFillTint="7F"/>
      </w:tcPr>
    </w:tblStylePr>
    <w:tblStylePr w:type="nwCell">
      <w:tcPr>
        <w:shd w:val="clear" w:color="auto" w:fill="FFFFFF" w:themeFill="background1"/>
      </w:tcPr>
    </w:tblStylePr>
  </w:style>
  <w:style w:type="table" w:styleId="126">
    <w:name w:val="Medium Grid 2 Accent 4"/>
    <w:basedOn w:val="1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14:textFill>
          <w14:solidFill>
            <w14:schemeClr w14:val="tx1"/>
          </w14:solidFill>
        </w14:textFill>
      </w:rPr>
      <w:tcPr>
        <w:shd w:val="clear" w:color="auto" w:fill="F2EFF5" w:themeFill="accent4" w:themeFillTint="19"/>
      </w:tcPr>
    </w:tblStylePr>
    <w:tblStylePr w:type="lastRow">
      <w:rPr>
        <w:b/>
        <w:bCs/>
        <w:color w:val="000000" w:themeColor="text1"/>
        <w14:textFill>
          <w14:solidFill>
            <w14:schemeClr w14:val="tx1"/>
          </w14:solidFill>
        </w14:textFill>
      </w:r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cPr>
        <w:tcBorders>
          <w:top w:val="nil"/>
          <w:left w:val="nil"/>
          <w:bottom w:val="nil"/>
          <w:right w:val="nil"/>
          <w:insideH w:val="nil"/>
          <w:insideV w:val="nil"/>
        </w:tcBorders>
        <w:shd w:val="clear" w:color="auto" w:fill="E5DFEC" w:themeFill="accent4" w:themeFillTint="33"/>
      </w:tcPr>
    </w:tblStylePr>
    <w:tblStylePr w:type="band1Vert">
      <w:tcPr>
        <w:shd w:val="clear" w:color="auto" w:fill="BFB1D0" w:themeFill="accent4" w:themeFillTint="7F"/>
      </w:tcPr>
    </w:tblStylePr>
    <w:tblStylePr w:type="band1Horz">
      <w:tcPr>
        <w:tcBorders>
          <w:insideH w:val="single" w:sz="6" w:space="0"/>
          <w:insideV w:val="single" w:sz="6" w:space="0"/>
        </w:tcBorders>
        <w:shd w:val="clear" w:color="auto" w:fill="BFB1D0" w:themeFill="accent4" w:themeFillTint="7F"/>
      </w:tcPr>
    </w:tblStylePr>
    <w:tblStylePr w:type="nwCell">
      <w:tcPr>
        <w:shd w:val="clear" w:color="auto" w:fill="FFFFFF" w:themeFill="background1"/>
      </w:tcPr>
    </w:tblStylePr>
  </w:style>
  <w:style w:type="table" w:styleId="127">
    <w:name w:val="Medium Grid 2 Accent 5"/>
    <w:basedOn w:val="1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0" w:themeFill="accent5" w:themeFillTint="3F"/>
    </w:tcPr>
    <w:tblStylePr w:type="firstRow">
      <w:rPr>
        <w:b/>
        <w:bCs/>
        <w:color w:val="000000" w:themeColor="text1"/>
        <w14:textFill>
          <w14:solidFill>
            <w14:schemeClr w14:val="tx1"/>
          </w14:solidFill>
        </w14:textFill>
      </w:rPr>
      <w:tcPr>
        <w:shd w:val="clear" w:color="auto" w:fill="EDF6F9" w:themeFill="accent5" w:themeFillTint="19"/>
      </w:tcPr>
    </w:tblStylePr>
    <w:tblStylePr w:type="lastRow">
      <w:rPr>
        <w:b/>
        <w:bCs/>
        <w:color w:val="000000" w:themeColor="text1"/>
        <w14:textFill>
          <w14:solidFill>
            <w14:schemeClr w14:val="tx1"/>
          </w14:solidFill>
        </w14:textFill>
      </w:r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cPr>
        <w:tcBorders>
          <w:top w:val="nil"/>
          <w:left w:val="nil"/>
          <w:bottom w:val="nil"/>
          <w:right w:val="nil"/>
          <w:insideH w:val="nil"/>
          <w:insideV w:val="nil"/>
        </w:tcBorders>
        <w:shd w:val="clear" w:color="auto" w:fill="DAEEF3" w:themeFill="accent5" w:themeFillTint="33"/>
      </w:tcPr>
    </w:tblStylePr>
    <w:tblStylePr w:type="band1Vert">
      <w:tcPr>
        <w:shd w:val="clear" w:color="auto" w:fill="A5D5E2" w:themeFill="accent5" w:themeFillTint="7F"/>
      </w:tcPr>
    </w:tblStylePr>
    <w:tblStylePr w:type="band1Horz">
      <w:tcPr>
        <w:tcBorders>
          <w:insideH w:val="single" w:sz="6" w:space="0"/>
          <w:insideV w:val="single" w:sz="6" w:space="0"/>
        </w:tcBorders>
        <w:shd w:val="clear" w:color="auto" w:fill="A5D5E2" w:themeFill="accent5" w:themeFillTint="7F"/>
      </w:tcPr>
    </w:tblStylePr>
    <w:tblStylePr w:type="nwCell">
      <w:tcPr>
        <w:shd w:val="clear" w:color="auto" w:fill="FFFFFF" w:themeFill="background1"/>
      </w:tcPr>
    </w:tblStylePr>
  </w:style>
  <w:style w:type="table" w:styleId="128">
    <w:name w:val="Medium Grid 2 Accent 6"/>
    <w:basedOn w:val="1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5D1" w:themeFill="accent6" w:themeFillTint="3F"/>
    </w:tcPr>
    <w:tblStylePr w:type="firstRow">
      <w:rPr>
        <w:b/>
        <w:bCs/>
        <w:color w:val="000000" w:themeColor="text1"/>
        <w14:textFill>
          <w14:solidFill>
            <w14:schemeClr w14:val="tx1"/>
          </w14:solidFill>
        </w14:textFill>
      </w:rPr>
      <w:tcPr>
        <w:shd w:val="clear" w:color="auto" w:fill="FEF4EC" w:themeFill="accent6" w:themeFillTint="19"/>
      </w:tcPr>
    </w:tblStylePr>
    <w:tblStylePr w:type="lastRow">
      <w:rPr>
        <w:b/>
        <w:bCs/>
        <w:color w:val="000000" w:themeColor="text1"/>
        <w14:textFill>
          <w14:solidFill>
            <w14:schemeClr w14:val="tx1"/>
          </w14:solidFill>
        </w14:textFill>
      </w:r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cPr>
        <w:tcBorders>
          <w:top w:val="nil"/>
          <w:left w:val="nil"/>
          <w:bottom w:val="nil"/>
          <w:right w:val="nil"/>
          <w:insideH w:val="nil"/>
          <w:insideV w:val="nil"/>
        </w:tcBorders>
        <w:shd w:val="clear" w:color="auto" w:fill="FDE9D9" w:themeFill="accent6" w:themeFillTint="33"/>
      </w:tcPr>
    </w:tblStylePr>
    <w:tblStylePr w:type="band1Vert">
      <w:tcPr>
        <w:shd w:val="clear" w:color="auto" w:fill="FBCAA2" w:themeFill="accent6" w:themeFillTint="7F"/>
      </w:tcPr>
    </w:tblStylePr>
    <w:tblStylePr w:type="band1Horz">
      <w:tcPr>
        <w:tcBorders>
          <w:insideH w:val="single" w:sz="6" w:space="0"/>
          <w:insideV w:val="single" w:sz="6" w:space="0"/>
        </w:tcBorders>
        <w:shd w:val="clear" w:color="auto" w:fill="FBCAA2" w:themeFill="accent6" w:themeFillTint="7F"/>
      </w:tcPr>
    </w:tblStylePr>
    <w:tblStylePr w:type="nwCell">
      <w:tcPr>
        <w:shd w:val="clear" w:color="auto" w:fill="FFFFFF" w:themeFill="background1"/>
      </w:tcPr>
    </w:tblStylePr>
  </w:style>
  <w:style w:type="table" w:styleId="129">
    <w:name w:val="Medium Grid 3"/>
    <w:basedOn w:val="1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BFBFBF" w:themeFill="text1" w:themeFillTint="3F"/>
    </w:tcPr>
    <w:tblStylePr w:type="firstRow">
      <w:rPr>
        <w:b/>
        <w:bCs/>
        <w:i w:val="0"/>
        <w:iCs w:val="0"/>
        <w:color w:val="FFFFFF" w:themeColor="background1"/>
        <w14:textFill>
          <w14:solidFill>
            <w14:schemeClr w14:val="bg1"/>
          </w14:solidFill>
        </w14:textFill>
      </w:r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000000" w:themeFill="text1"/>
      </w:tcPr>
    </w:tblStylePr>
    <w:tblStylePr w:type="lastRow">
      <w:rPr>
        <w:b/>
        <w:bCs/>
        <w:i w:val="0"/>
        <w:iCs w:val="0"/>
        <w:color w:val="FFFFFF" w:themeColor="background1"/>
        <w14:textFill>
          <w14:solidFill>
            <w14:schemeClr w14:val="bg1"/>
          </w14:solidFill>
        </w14:textFill>
      </w:r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000000" w:themeFill="text1"/>
      </w:tcPr>
    </w:tblStylePr>
    <w:tblStylePr w:type="firstCol">
      <w:rPr>
        <w:b/>
        <w:bCs/>
        <w:i w:val="0"/>
        <w:iCs w:val="0"/>
        <w:color w:val="FFFFFF" w:themeColor="background1"/>
        <w14:textFill>
          <w14:solidFill>
            <w14:schemeClr w14:val="bg1"/>
          </w14:solidFill>
        </w14:textFill>
      </w:r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14:textFill>
          <w14:solidFill>
            <w14:schemeClr w14:val="bg1"/>
          </w14:solidFill>
        </w14:textFill>
      </w:rPr>
      <w:tcPr>
        <w:tcBorders>
          <w:top w:val="nil"/>
          <w:left w:val="single" w:color="FFFFFF" w:themeColor="background1" w:sz="24" w:space="0"/>
          <w:bottom w:val="nil"/>
          <w:right w:val="nil"/>
          <w:insideH w:val="nil"/>
          <w:insideV w:val="nil"/>
        </w:tcBorders>
        <w:shd w:val="clear" w:color="auto" w:fill="000000" w:themeFill="text1"/>
      </w:tcPr>
    </w:tblStylePr>
    <w:tblStylePr w:type="band1Vert">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7F7F7F" w:themeFill="text1" w:themeFillTint="7F"/>
      </w:tcPr>
    </w:tblStylePr>
    <w:tblStylePr w:type="band1Horz">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7F7F7F" w:themeFill="text1" w:themeFillTint="7F"/>
      </w:tcPr>
    </w:tblStylePr>
  </w:style>
  <w:style w:type="table" w:styleId="130">
    <w:name w:val="Medium Grid 3 Accent 1"/>
    <w:basedOn w:val="1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14:textFill>
          <w14:solidFill>
            <w14:schemeClr w14:val="bg1"/>
          </w14:solidFill>
        </w14:textFill>
      </w:r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F81BD" w:themeFill="accent1"/>
      </w:tcPr>
    </w:tblStylePr>
    <w:tblStylePr w:type="lastRow">
      <w:rPr>
        <w:b/>
        <w:bCs/>
        <w:i w:val="0"/>
        <w:iCs w:val="0"/>
        <w:color w:val="FFFFFF" w:themeColor="background1"/>
        <w14:textFill>
          <w14:solidFill>
            <w14:schemeClr w14:val="bg1"/>
          </w14:solidFill>
        </w14:textFill>
      </w:r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F81BD" w:themeFill="accent1"/>
      </w:tcPr>
    </w:tblStylePr>
    <w:tblStylePr w:type="firstCol">
      <w:rPr>
        <w:b/>
        <w:bCs/>
        <w:i w:val="0"/>
        <w:iCs w:val="0"/>
        <w:color w:val="FFFFFF" w:themeColor="background1"/>
        <w14:textFill>
          <w14:solidFill>
            <w14:schemeClr w14:val="bg1"/>
          </w14:solidFill>
        </w14:textFill>
      </w:r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14:textFill>
          <w14:solidFill>
            <w14:schemeClr w14:val="bg1"/>
          </w14:solidFill>
        </w14:textFill>
      </w:rPr>
      <w:tcPr>
        <w:tcBorders>
          <w:top w:val="nil"/>
          <w:left w:val="single" w:color="FFFFFF" w:themeColor="background1" w:sz="24" w:space="0"/>
          <w:bottom w:val="nil"/>
          <w:right w:val="nil"/>
          <w:insideH w:val="nil"/>
          <w:insideV w:val="nil"/>
        </w:tcBorders>
        <w:shd w:val="clear" w:color="auto" w:fill="4F81BD" w:themeFill="accent1"/>
      </w:tcPr>
    </w:tblStylePr>
    <w:tblStylePr w:type="band1Vert">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C0DE" w:themeFill="accent1" w:themeFillTint="7F"/>
      </w:tcPr>
    </w:tblStylePr>
    <w:tblStylePr w:type="band1Horz">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7C0DE" w:themeFill="accent1" w:themeFillTint="7F"/>
      </w:tcPr>
    </w:tblStylePr>
  </w:style>
  <w:style w:type="table" w:styleId="131">
    <w:name w:val="Medium Grid 3 Accent 2"/>
    <w:basedOn w:val="1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3" w:themeFill="accent2" w:themeFillTint="3F"/>
    </w:tcPr>
    <w:tblStylePr w:type="firstRow">
      <w:rPr>
        <w:b/>
        <w:bCs/>
        <w:i w:val="0"/>
        <w:iCs w:val="0"/>
        <w:color w:val="FFFFFF" w:themeColor="background1"/>
        <w14:textFill>
          <w14:solidFill>
            <w14:schemeClr w14:val="bg1"/>
          </w14:solidFill>
        </w14:textFill>
      </w:r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C0504D" w:themeFill="accent2"/>
      </w:tcPr>
    </w:tblStylePr>
    <w:tblStylePr w:type="lastRow">
      <w:rPr>
        <w:b/>
        <w:bCs/>
        <w:i w:val="0"/>
        <w:iCs w:val="0"/>
        <w:color w:val="FFFFFF" w:themeColor="background1"/>
        <w14:textFill>
          <w14:solidFill>
            <w14:schemeClr w14:val="bg1"/>
          </w14:solidFill>
        </w14:textFill>
      </w:r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C0504D" w:themeFill="accent2"/>
      </w:tcPr>
    </w:tblStylePr>
    <w:tblStylePr w:type="firstCol">
      <w:rPr>
        <w:b/>
        <w:bCs/>
        <w:i w:val="0"/>
        <w:iCs w:val="0"/>
        <w:color w:val="FFFFFF" w:themeColor="background1"/>
        <w14:textFill>
          <w14:solidFill>
            <w14:schemeClr w14:val="bg1"/>
          </w14:solidFill>
        </w14:textFill>
      </w:r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14:textFill>
          <w14:solidFill>
            <w14:schemeClr w14:val="bg1"/>
          </w14:solidFill>
        </w14:textFill>
      </w:rPr>
      <w:tcPr>
        <w:tcBorders>
          <w:top w:val="nil"/>
          <w:left w:val="single" w:color="FFFFFF" w:themeColor="background1" w:sz="24" w:space="0"/>
          <w:bottom w:val="nil"/>
          <w:right w:val="nil"/>
          <w:insideH w:val="nil"/>
          <w:insideV w:val="nil"/>
        </w:tcBorders>
        <w:shd w:val="clear" w:color="auto" w:fill="C0504D" w:themeFill="accent2"/>
      </w:tcPr>
    </w:tblStylePr>
    <w:tblStylePr w:type="band1Vert">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DFA7A6" w:themeFill="accent2" w:themeFillTint="7F"/>
      </w:tcPr>
    </w:tblStylePr>
  </w:style>
  <w:style w:type="table" w:styleId="132">
    <w:name w:val="Medium Grid 3 Accent 3"/>
    <w:basedOn w:val="1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0"/>
        <w:iCs w:val="0"/>
        <w:color w:val="FFFFFF" w:themeColor="background1"/>
        <w14:textFill>
          <w14:solidFill>
            <w14:schemeClr w14:val="bg1"/>
          </w14:solidFill>
        </w14:textFill>
      </w:r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9BBB59" w:themeFill="accent3"/>
      </w:tcPr>
    </w:tblStylePr>
    <w:tblStylePr w:type="lastRow">
      <w:rPr>
        <w:b/>
        <w:bCs/>
        <w:i w:val="0"/>
        <w:iCs w:val="0"/>
        <w:color w:val="FFFFFF" w:themeColor="background1"/>
        <w14:textFill>
          <w14:solidFill>
            <w14:schemeClr w14:val="bg1"/>
          </w14:solidFill>
        </w14:textFill>
      </w:r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9BBB59" w:themeFill="accent3"/>
      </w:tcPr>
    </w:tblStylePr>
    <w:tblStylePr w:type="firstCol">
      <w:rPr>
        <w:b/>
        <w:bCs/>
        <w:i w:val="0"/>
        <w:iCs w:val="0"/>
        <w:color w:val="FFFFFF" w:themeColor="background1"/>
        <w14:textFill>
          <w14:solidFill>
            <w14:schemeClr w14:val="bg1"/>
          </w14:solidFill>
        </w14:textFill>
      </w:r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14:textFill>
          <w14:solidFill>
            <w14:schemeClr w14:val="bg1"/>
          </w14:solidFill>
        </w14:textFill>
      </w:rPr>
      <w:tcPr>
        <w:tcBorders>
          <w:top w:val="nil"/>
          <w:left w:val="single" w:color="FFFFFF" w:themeColor="background1" w:sz="24" w:space="0"/>
          <w:bottom w:val="nil"/>
          <w:right w:val="nil"/>
          <w:insideH w:val="nil"/>
          <w:insideV w:val="nil"/>
        </w:tcBorders>
        <w:shd w:val="clear" w:color="auto" w:fill="9BBB59" w:themeFill="accent3"/>
      </w:tcPr>
    </w:tblStylePr>
    <w:tblStylePr w:type="band1Vert">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CDDDAC" w:themeFill="accent3" w:themeFillTint="7F"/>
      </w:tcPr>
    </w:tblStylePr>
  </w:style>
  <w:style w:type="table" w:styleId="133">
    <w:name w:val="Medium Grid 3 Accent 4"/>
    <w:basedOn w:val="1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0"/>
        <w:iCs w:val="0"/>
        <w:color w:val="FFFFFF" w:themeColor="background1"/>
        <w14:textFill>
          <w14:solidFill>
            <w14:schemeClr w14:val="bg1"/>
          </w14:solidFill>
        </w14:textFill>
      </w:r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8064A2" w:themeFill="accent4"/>
      </w:tcPr>
    </w:tblStylePr>
    <w:tblStylePr w:type="lastRow">
      <w:rPr>
        <w:b/>
        <w:bCs/>
        <w:i w:val="0"/>
        <w:iCs w:val="0"/>
        <w:color w:val="FFFFFF" w:themeColor="background1"/>
        <w14:textFill>
          <w14:solidFill>
            <w14:schemeClr w14:val="bg1"/>
          </w14:solidFill>
        </w14:textFill>
      </w:r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8064A2" w:themeFill="accent4"/>
      </w:tcPr>
    </w:tblStylePr>
    <w:tblStylePr w:type="firstCol">
      <w:rPr>
        <w:b/>
        <w:bCs/>
        <w:i w:val="0"/>
        <w:iCs w:val="0"/>
        <w:color w:val="FFFFFF" w:themeColor="background1"/>
        <w14:textFill>
          <w14:solidFill>
            <w14:schemeClr w14:val="bg1"/>
          </w14:solidFill>
        </w14:textFill>
      </w:r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14:textFill>
          <w14:solidFill>
            <w14:schemeClr w14:val="bg1"/>
          </w14:solidFill>
        </w14:textFill>
      </w:rPr>
      <w:tcPr>
        <w:tcBorders>
          <w:top w:val="nil"/>
          <w:left w:val="single" w:color="FFFFFF" w:themeColor="background1" w:sz="24" w:space="0"/>
          <w:bottom w:val="nil"/>
          <w:right w:val="nil"/>
          <w:insideH w:val="nil"/>
          <w:insideV w:val="nil"/>
        </w:tcBorders>
        <w:shd w:val="clear" w:color="auto" w:fill="8064A2" w:themeFill="accent4"/>
      </w:tcPr>
    </w:tblStylePr>
    <w:tblStylePr w:type="band1Vert">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BFB1D0" w:themeFill="accent4" w:themeFillTint="7F"/>
      </w:tcPr>
    </w:tblStylePr>
  </w:style>
  <w:style w:type="table" w:styleId="134">
    <w:name w:val="Medium Grid 3 Accent 5"/>
    <w:basedOn w:val="1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0" w:themeFill="accent5" w:themeFillTint="3F"/>
    </w:tcPr>
    <w:tblStylePr w:type="firstRow">
      <w:rPr>
        <w:b/>
        <w:bCs/>
        <w:i w:val="0"/>
        <w:iCs w:val="0"/>
        <w:color w:val="FFFFFF" w:themeColor="background1"/>
        <w14:textFill>
          <w14:solidFill>
            <w14:schemeClr w14:val="bg1"/>
          </w14:solidFill>
        </w14:textFill>
      </w:r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BACC6" w:themeFill="accent5"/>
      </w:tcPr>
    </w:tblStylePr>
    <w:tblStylePr w:type="lastRow">
      <w:rPr>
        <w:b/>
        <w:bCs/>
        <w:i w:val="0"/>
        <w:iCs w:val="0"/>
        <w:color w:val="FFFFFF" w:themeColor="background1"/>
        <w14:textFill>
          <w14:solidFill>
            <w14:schemeClr w14:val="bg1"/>
          </w14:solidFill>
        </w14:textFill>
      </w:r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BACC6" w:themeFill="accent5"/>
      </w:tcPr>
    </w:tblStylePr>
    <w:tblStylePr w:type="firstCol">
      <w:rPr>
        <w:b/>
        <w:bCs/>
        <w:i w:val="0"/>
        <w:iCs w:val="0"/>
        <w:color w:val="FFFFFF" w:themeColor="background1"/>
        <w14:textFill>
          <w14:solidFill>
            <w14:schemeClr w14:val="bg1"/>
          </w14:solidFill>
        </w14:textFill>
      </w:r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14:textFill>
          <w14:solidFill>
            <w14:schemeClr w14:val="bg1"/>
          </w14:solidFill>
        </w14:textFill>
      </w:rPr>
      <w:tcPr>
        <w:tcBorders>
          <w:top w:val="nil"/>
          <w:left w:val="single" w:color="FFFFFF" w:themeColor="background1" w:sz="24" w:space="0"/>
          <w:bottom w:val="nil"/>
          <w:right w:val="nil"/>
          <w:insideH w:val="nil"/>
          <w:insideV w:val="nil"/>
        </w:tcBorders>
        <w:shd w:val="clear" w:color="auto" w:fill="4BACC6" w:themeFill="accent5"/>
      </w:tcPr>
    </w:tblStylePr>
    <w:tblStylePr w:type="band1Vert">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5D5E2" w:themeFill="accent5" w:themeFillTint="7F"/>
      </w:tcPr>
    </w:tblStylePr>
  </w:style>
  <w:style w:type="table" w:styleId="135">
    <w:name w:val="Medium Grid 3 Accent 6"/>
    <w:basedOn w:val="1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5D1" w:themeFill="accent6" w:themeFillTint="3F"/>
    </w:tcPr>
    <w:tblStylePr w:type="firstRow">
      <w:rPr>
        <w:b/>
        <w:bCs/>
        <w:i w:val="0"/>
        <w:iCs w:val="0"/>
        <w:color w:val="FFFFFF" w:themeColor="background1"/>
        <w14:textFill>
          <w14:solidFill>
            <w14:schemeClr w14:val="bg1"/>
          </w14:solidFill>
        </w14:textFill>
      </w:r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F79646" w:themeFill="accent6"/>
      </w:tcPr>
    </w:tblStylePr>
    <w:tblStylePr w:type="lastRow">
      <w:rPr>
        <w:b/>
        <w:bCs/>
        <w:i w:val="0"/>
        <w:iCs w:val="0"/>
        <w:color w:val="FFFFFF" w:themeColor="background1"/>
        <w14:textFill>
          <w14:solidFill>
            <w14:schemeClr w14:val="bg1"/>
          </w14:solidFill>
        </w14:textFill>
      </w:r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F79646" w:themeFill="accent6"/>
      </w:tcPr>
    </w:tblStylePr>
    <w:tblStylePr w:type="firstCol">
      <w:rPr>
        <w:b/>
        <w:bCs/>
        <w:i w:val="0"/>
        <w:iCs w:val="0"/>
        <w:color w:val="FFFFFF" w:themeColor="background1"/>
        <w14:textFill>
          <w14:solidFill>
            <w14:schemeClr w14:val="bg1"/>
          </w14:solidFill>
        </w14:textFill>
      </w:r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14:textFill>
          <w14:solidFill>
            <w14:schemeClr w14:val="bg1"/>
          </w14:solidFill>
        </w14:textFill>
      </w:rPr>
      <w:tcPr>
        <w:tcBorders>
          <w:top w:val="nil"/>
          <w:left w:val="single" w:color="FFFFFF" w:themeColor="background1" w:sz="24" w:space="0"/>
          <w:bottom w:val="nil"/>
          <w:right w:val="nil"/>
          <w:insideH w:val="nil"/>
          <w:insideV w:val="nil"/>
        </w:tcBorders>
        <w:shd w:val="clear" w:color="auto" w:fill="F79646" w:themeFill="accent6"/>
      </w:tcPr>
    </w:tblStylePr>
    <w:tblStylePr w:type="band1Vert">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FBCAA2" w:themeFill="accent6" w:themeFillTint="7F"/>
      </w:tcPr>
    </w:tblStylePr>
  </w:style>
  <w:style w:type="table" w:styleId="136">
    <w:name w:val="Dark List"/>
    <w:basedOn w:val="12"/>
    <w:uiPriority w:val="70"/>
    <w:pPr>
      <w:spacing w:after="0" w:line="240" w:lineRule="auto"/>
    </w:pPr>
    <w:rPr>
      <w:color w:val="FFFFFF" w:themeColor="background1"/>
      <w14:textFill>
        <w14:solidFill>
          <w14:schemeClr w14:val="bg1"/>
        </w14:solidFill>
      </w14:textFill>
    </w:rPr>
    <w:tcPr>
      <w:shd w:val="clear" w:color="auto" w:fill="000000" w:themeFill="text1"/>
    </w:tcPr>
    <w:tblStylePr w:type="firstRow">
      <w:rPr>
        <w:b/>
        <w:bCs/>
      </w:rPr>
      <w:tcPr>
        <w:tcBorders>
          <w:top w:val="nil"/>
          <w:left w:val="nil"/>
          <w:bottom w:val="single" w:color="FFFFFF" w:themeColor="background1" w:sz="18" w:space="0"/>
          <w:right w:val="nil"/>
          <w:insideH w:val="nil"/>
          <w:insideV w:val="nil"/>
        </w:tcBorders>
        <w:shd w:val="clear" w:color="auto" w:fill="000000" w:themeFill="text1"/>
      </w:tcPr>
    </w:tblStylePr>
    <w:tblStylePr w:type="lastRow">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cPr>
        <w:tcBorders>
          <w:top w:val="nil"/>
          <w:left w:val="nil"/>
          <w:bottom w:val="nil"/>
          <w:right w:val="nil"/>
          <w:insideH w:val="nil"/>
          <w:insideV w:val="nil"/>
        </w:tcBorders>
        <w:shd w:val="clear" w:color="auto" w:fill="000000" w:themeFill="text1" w:themeFillShade="BF"/>
      </w:tcPr>
    </w:tblStylePr>
    <w:tblStylePr w:type="band1Horz">
      <w:tcPr>
        <w:tcBorders>
          <w:top w:val="nil"/>
          <w:left w:val="nil"/>
          <w:bottom w:val="nil"/>
          <w:right w:val="nil"/>
          <w:insideH w:val="nil"/>
          <w:insideV w:val="nil"/>
        </w:tcBorders>
        <w:shd w:val="clear" w:color="auto" w:fill="000000" w:themeFill="text1" w:themeFillShade="BF"/>
      </w:tcPr>
    </w:tblStylePr>
  </w:style>
  <w:style w:type="table" w:styleId="137">
    <w:name w:val="Dark List Accent 1"/>
    <w:basedOn w:val="12"/>
    <w:uiPriority w:val="70"/>
    <w:pPr>
      <w:spacing w:after="0" w:line="240" w:lineRule="auto"/>
    </w:pPr>
    <w:rPr>
      <w:color w:val="FFFFFF" w:themeColor="background1"/>
      <w14:textFill>
        <w14:solidFill>
          <w14:schemeClr w14:val="bg1"/>
        </w14:solidFill>
      </w14:textFill>
    </w:rPr>
    <w:tcPr>
      <w:shd w:val="clear" w:color="auto" w:fill="4F81BD" w:themeFill="accent1"/>
    </w:tcPr>
    <w:tblStylePr w:type="firstRow">
      <w:rPr>
        <w:b/>
        <w:bCs/>
      </w:rPr>
      <w:tcPr>
        <w:tcBorders>
          <w:top w:val="nil"/>
          <w:left w:val="nil"/>
          <w:bottom w:val="single" w:color="FFFFFF" w:themeColor="background1" w:sz="18" w:space="0"/>
          <w:right w:val="nil"/>
          <w:insideH w:val="nil"/>
          <w:insideV w:val="nil"/>
        </w:tcBorders>
        <w:shd w:val="clear" w:color="auto" w:fill="000000" w:themeFill="text1"/>
      </w:tcPr>
    </w:tblStylePr>
    <w:tblStylePr w:type="lastRow">
      <w:tcPr>
        <w:tcBorders>
          <w:top w:val="single" w:color="FFFFFF" w:themeColor="background1" w:sz="18" w:space="0"/>
          <w:left w:val="nil"/>
          <w:bottom w:val="nil"/>
          <w:right w:val="nil"/>
          <w:insideH w:val="nil"/>
          <w:insideV w:val="nil"/>
        </w:tcBorders>
        <w:shd w:val="clear" w:color="auto" w:fill="243F61" w:themeFill="accent1" w:themeFillShade="7F"/>
      </w:tcPr>
    </w:tblStylePr>
    <w:tblStylePr w:type="firstCol">
      <w:tcPr>
        <w:tcBorders>
          <w:top w:val="nil"/>
          <w:left w:val="nil"/>
          <w:bottom w:val="nil"/>
          <w:right w:val="single" w:color="FFFFFF" w:themeColor="background1" w:sz="18" w:space="0"/>
          <w:insideH w:val="nil"/>
          <w:insideV w:val="nil"/>
        </w:tcBorders>
        <w:shd w:val="clear" w:color="auto" w:fill="366091" w:themeFill="accent1" w:themeFillShade="BF"/>
      </w:tcPr>
    </w:tblStylePr>
    <w:tblStylePr w:type="lastCol">
      <w:tcPr>
        <w:tcBorders>
          <w:top w:val="nil"/>
          <w:left w:val="single" w:color="FFFFFF" w:themeColor="background1" w:sz="18" w:space="0"/>
          <w:bottom w:val="nil"/>
          <w:right w:val="nil"/>
          <w:insideH w:val="nil"/>
          <w:insideV w:val="nil"/>
        </w:tcBorders>
        <w:shd w:val="clear" w:color="auto" w:fill="366091" w:themeFill="accent1" w:themeFillShade="BF"/>
      </w:tcPr>
    </w:tblStylePr>
    <w:tblStylePr w:type="band1Vert">
      <w:tcPr>
        <w:tcBorders>
          <w:top w:val="nil"/>
          <w:left w:val="nil"/>
          <w:bottom w:val="nil"/>
          <w:right w:val="nil"/>
          <w:insideH w:val="nil"/>
          <w:insideV w:val="nil"/>
        </w:tcBorders>
        <w:shd w:val="clear" w:color="auto" w:fill="366091" w:themeFill="accent1" w:themeFillShade="BF"/>
      </w:tcPr>
    </w:tblStylePr>
    <w:tblStylePr w:type="band1Horz">
      <w:tcPr>
        <w:tcBorders>
          <w:top w:val="nil"/>
          <w:left w:val="nil"/>
          <w:bottom w:val="nil"/>
          <w:right w:val="nil"/>
          <w:insideH w:val="nil"/>
          <w:insideV w:val="nil"/>
        </w:tcBorders>
        <w:shd w:val="clear" w:color="auto" w:fill="366091" w:themeFill="accent1" w:themeFillShade="BF"/>
      </w:tcPr>
    </w:tblStylePr>
  </w:style>
  <w:style w:type="table" w:styleId="138">
    <w:name w:val="Dark List Accent 2"/>
    <w:basedOn w:val="12"/>
    <w:uiPriority w:val="70"/>
    <w:pPr>
      <w:spacing w:after="0" w:line="240" w:lineRule="auto"/>
    </w:pPr>
    <w:rPr>
      <w:color w:val="FFFFFF" w:themeColor="background1"/>
      <w14:textFill>
        <w14:solidFill>
          <w14:schemeClr w14:val="bg1"/>
        </w14:solidFill>
      </w14:textFill>
    </w:rPr>
    <w:tcPr>
      <w:shd w:val="clear" w:color="auto" w:fill="C0504D" w:themeFill="accent2"/>
    </w:tcPr>
    <w:tblStylePr w:type="firstRow">
      <w:rPr>
        <w:b/>
        <w:bCs/>
      </w:rPr>
      <w:tcPr>
        <w:tcBorders>
          <w:top w:val="nil"/>
          <w:left w:val="nil"/>
          <w:bottom w:val="single" w:color="FFFFFF" w:themeColor="background1" w:sz="18" w:space="0"/>
          <w:right w:val="nil"/>
          <w:insideH w:val="nil"/>
          <w:insideV w:val="nil"/>
        </w:tcBorders>
        <w:shd w:val="clear" w:color="auto" w:fill="000000" w:themeFill="text1"/>
      </w:tcPr>
    </w:tblStylePr>
    <w:tblStylePr w:type="lastRow">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cPr>
        <w:tcBorders>
          <w:top w:val="nil"/>
          <w:left w:val="nil"/>
          <w:bottom w:val="nil"/>
          <w:right w:val="single" w:color="FFFFFF" w:themeColor="background1" w:sz="18" w:space="0"/>
          <w:insideH w:val="nil"/>
          <w:insideV w:val="nil"/>
        </w:tcBorders>
        <w:shd w:val="clear" w:color="auto" w:fill="943734" w:themeFill="accent2" w:themeFillShade="BF"/>
      </w:tcPr>
    </w:tblStylePr>
    <w:tblStylePr w:type="lastCol">
      <w:tcPr>
        <w:tcBorders>
          <w:top w:val="nil"/>
          <w:left w:val="single" w:color="FFFFFF" w:themeColor="background1" w:sz="18" w:space="0"/>
          <w:bottom w:val="nil"/>
          <w:right w:val="nil"/>
          <w:insideH w:val="nil"/>
          <w:insideV w:val="nil"/>
        </w:tcBorders>
        <w:shd w:val="clear" w:color="auto" w:fill="943734" w:themeFill="accent2" w:themeFillShade="BF"/>
      </w:tcPr>
    </w:tblStylePr>
    <w:tblStylePr w:type="band1Vert">
      <w:tcPr>
        <w:tcBorders>
          <w:top w:val="nil"/>
          <w:left w:val="nil"/>
          <w:bottom w:val="nil"/>
          <w:right w:val="nil"/>
          <w:insideH w:val="nil"/>
          <w:insideV w:val="nil"/>
        </w:tcBorders>
        <w:shd w:val="clear" w:color="auto" w:fill="943734" w:themeFill="accent2" w:themeFillShade="BF"/>
      </w:tcPr>
    </w:tblStylePr>
    <w:tblStylePr w:type="band1Horz">
      <w:tcPr>
        <w:tcBorders>
          <w:top w:val="nil"/>
          <w:left w:val="nil"/>
          <w:bottom w:val="nil"/>
          <w:right w:val="nil"/>
          <w:insideH w:val="nil"/>
          <w:insideV w:val="nil"/>
        </w:tcBorders>
        <w:shd w:val="clear" w:color="auto" w:fill="943734" w:themeFill="accent2" w:themeFillShade="BF"/>
      </w:tcPr>
    </w:tblStylePr>
  </w:style>
  <w:style w:type="table" w:styleId="139">
    <w:name w:val="Dark List Accent 3"/>
    <w:basedOn w:val="12"/>
    <w:uiPriority w:val="70"/>
    <w:pPr>
      <w:spacing w:after="0" w:line="240" w:lineRule="auto"/>
    </w:pPr>
    <w:rPr>
      <w:color w:val="FFFFFF" w:themeColor="background1"/>
      <w14:textFill>
        <w14:solidFill>
          <w14:schemeClr w14:val="bg1"/>
        </w14:solidFill>
      </w14:textFill>
    </w:rPr>
    <w:tcPr>
      <w:shd w:val="clear" w:color="auto" w:fill="9BBB59" w:themeFill="accent3"/>
    </w:tcPr>
    <w:tblStylePr w:type="firstRow">
      <w:rPr>
        <w:b/>
        <w:bCs/>
      </w:rPr>
      <w:tcPr>
        <w:tcBorders>
          <w:top w:val="nil"/>
          <w:left w:val="nil"/>
          <w:bottom w:val="single" w:color="FFFFFF" w:themeColor="background1" w:sz="18" w:space="0"/>
          <w:right w:val="nil"/>
          <w:insideH w:val="nil"/>
          <w:insideV w:val="nil"/>
        </w:tcBorders>
        <w:shd w:val="clear" w:color="auto" w:fill="000000" w:themeFill="text1"/>
      </w:tcPr>
    </w:tblStylePr>
    <w:tblStylePr w:type="lastRow">
      <w:tcPr>
        <w:tcBorders>
          <w:top w:val="single" w:color="FFFFFF" w:themeColor="background1" w:sz="18" w:space="0"/>
          <w:left w:val="nil"/>
          <w:bottom w:val="nil"/>
          <w:right w:val="nil"/>
          <w:insideH w:val="nil"/>
          <w:insideV w:val="nil"/>
        </w:tcBorders>
        <w:shd w:val="clear" w:color="auto" w:fill="4E6127" w:themeFill="accent3" w:themeFillShade="7F"/>
      </w:tcPr>
    </w:tblStylePr>
    <w:tblStylePr w:type="firstCol">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cPr>
        <w:tcBorders>
          <w:top w:val="nil"/>
          <w:left w:val="nil"/>
          <w:bottom w:val="nil"/>
          <w:right w:val="nil"/>
          <w:insideH w:val="nil"/>
          <w:insideV w:val="nil"/>
        </w:tcBorders>
        <w:shd w:val="clear" w:color="auto" w:fill="76923C" w:themeFill="accent3" w:themeFillShade="BF"/>
      </w:tcPr>
    </w:tblStylePr>
    <w:tblStylePr w:type="band1Horz">
      <w:tcPr>
        <w:tcBorders>
          <w:top w:val="nil"/>
          <w:left w:val="nil"/>
          <w:bottom w:val="nil"/>
          <w:right w:val="nil"/>
          <w:insideH w:val="nil"/>
          <w:insideV w:val="nil"/>
        </w:tcBorders>
        <w:shd w:val="clear" w:color="auto" w:fill="76923C" w:themeFill="accent3" w:themeFillShade="BF"/>
      </w:tcPr>
    </w:tblStylePr>
  </w:style>
  <w:style w:type="table" w:styleId="140">
    <w:name w:val="Dark List Accent 4"/>
    <w:basedOn w:val="12"/>
    <w:uiPriority w:val="70"/>
    <w:pPr>
      <w:spacing w:after="0" w:line="240" w:lineRule="auto"/>
    </w:pPr>
    <w:rPr>
      <w:color w:val="FFFFFF" w:themeColor="background1"/>
      <w14:textFill>
        <w14:solidFill>
          <w14:schemeClr w14:val="bg1"/>
        </w14:solidFill>
      </w14:textFill>
    </w:rPr>
    <w:tcPr>
      <w:shd w:val="clear" w:color="auto" w:fill="8064A2" w:themeFill="accent4"/>
    </w:tcPr>
    <w:tblStylePr w:type="firstRow">
      <w:rPr>
        <w:b/>
        <w:bCs/>
      </w:rPr>
      <w:tcPr>
        <w:tcBorders>
          <w:top w:val="nil"/>
          <w:left w:val="nil"/>
          <w:bottom w:val="single" w:color="FFFFFF" w:themeColor="background1" w:sz="18" w:space="0"/>
          <w:right w:val="nil"/>
          <w:insideH w:val="nil"/>
          <w:insideV w:val="nil"/>
        </w:tcBorders>
        <w:shd w:val="clear" w:color="auto" w:fill="000000" w:themeFill="text1"/>
      </w:tcPr>
    </w:tblStylePr>
    <w:tblStylePr w:type="lastRow">
      <w:tcPr>
        <w:tcBorders>
          <w:top w:val="single" w:color="FFFFFF" w:themeColor="background1" w:sz="18" w:space="0"/>
          <w:left w:val="nil"/>
          <w:bottom w:val="nil"/>
          <w:right w:val="nil"/>
          <w:insideH w:val="nil"/>
          <w:insideV w:val="nil"/>
        </w:tcBorders>
        <w:shd w:val="clear" w:color="auto" w:fill="3F3051" w:themeFill="accent4" w:themeFillShade="7F"/>
      </w:tcPr>
    </w:tblStylePr>
    <w:tblStylePr w:type="firstCol">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cPr>
        <w:tcBorders>
          <w:top w:val="nil"/>
          <w:left w:val="nil"/>
          <w:bottom w:val="nil"/>
          <w:right w:val="nil"/>
          <w:insideH w:val="nil"/>
          <w:insideV w:val="nil"/>
        </w:tcBorders>
        <w:shd w:val="clear" w:color="auto" w:fill="5F497A" w:themeFill="accent4" w:themeFillShade="BF"/>
      </w:tcPr>
    </w:tblStylePr>
    <w:tblStylePr w:type="band1Horz">
      <w:tcPr>
        <w:tcBorders>
          <w:top w:val="nil"/>
          <w:left w:val="nil"/>
          <w:bottom w:val="nil"/>
          <w:right w:val="nil"/>
          <w:insideH w:val="nil"/>
          <w:insideV w:val="nil"/>
        </w:tcBorders>
        <w:shd w:val="clear" w:color="auto" w:fill="5F497A" w:themeFill="accent4" w:themeFillShade="BF"/>
      </w:tcPr>
    </w:tblStylePr>
  </w:style>
  <w:style w:type="table" w:styleId="141">
    <w:name w:val="Dark List Accent 5"/>
    <w:basedOn w:val="12"/>
    <w:uiPriority w:val="70"/>
    <w:pPr>
      <w:spacing w:after="0" w:line="240" w:lineRule="auto"/>
    </w:pPr>
    <w:rPr>
      <w:color w:val="FFFFFF" w:themeColor="background1"/>
      <w14:textFill>
        <w14:solidFill>
          <w14:schemeClr w14:val="bg1"/>
        </w14:solidFill>
      </w14:textFill>
    </w:rPr>
    <w:tcPr>
      <w:shd w:val="clear" w:color="auto" w:fill="4BACC6" w:themeFill="accent5"/>
    </w:tcPr>
    <w:tblStylePr w:type="firstRow">
      <w:rPr>
        <w:b/>
        <w:bCs/>
      </w:rPr>
      <w:tcPr>
        <w:tcBorders>
          <w:top w:val="nil"/>
          <w:left w:val="nil"/>
          <w:bottom w:val="single" w:color="FFFFFF" w:themeColor="background1" w:sz="18" w:space="0"/>
          <w:right w:val="nil"/>
          <w:insideH w:val="nil"/>
          <w:insideV w:val="nil"/>
        </w:tcBorders>
        <w:shd w:val="clear" w:color="auto" w:fill="000000" w:themeFill="text1"/>
      </w:tcPr>
    </w:tblStylePr>
    <w:tblStylePr w:type="lastRow">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cPr>
        <w:tcBorders>
          <w:top w:val="nil"/>
          <w:left w:val="nil"/>
          <w:bottom w:val="nil"/>
          <w:right w:val="nil"/>
          <w:insideH w:val="nil"/>
          <w:insideV w:val="nil"/>
        </w:tcBorders>
        <w:shd w:val="clear" w:color="auto" w:fill="31849B" w:themeFill="accent5" w:themeFillShade="BF"/>
      </w:tcPr>
    </w:tblStylePr>
    <w:tblStylePr w:type="band1Horz">
      <w:tcPr>
        <w:tcBorders>
          <w:top w:val="nil"/>
          <w:left w:val="nil"/>
          <w:bottom w:val="nil"/>
          <w:right w:val="nil"/>
          <w:insideH w:val="nil"/>
          <w:insideV w:val="nil"/>
        </w:tcBorders>
        <w:shd w:val="clear" w:color="auto" w:fill="31849B" w:themeFill="accent5" w:themeFillShade="BF"/>
      </w:tcPr>
    </w:tblStylePr>
  </w:style>
  <w:style w:type="table" w:styleId="142">
    <w:name w:val="Dark List Accent 6"/>
    <w:basedOn w:val="12"/>
    <w:uiPriority w:val="70"/>
    <w:pPr>
      <w:spacing w:after="0" w:line="240" w:lineRule="auto"/>
    </w:pPr>
    <w:rPr>
      <w:color w:val="FFFFFF" w:themeColor="background1"/>
      <w14:textFill>
        <w14:solidFill>
          <w14:schemeClr w14:val="bg1"/>
        </w14:solidFill>
      </w14:textFill>
    </w:rPr>
    <w:tcPr>
      <w:shd w:val="clear" w:color="auto" w:fill="F79646" w:themeFill="accent6"/>
    </w:tcPr>
    <w:tblStylePr w:type="firstRow">
      <w:rPr>
        <w:b/>
        <w:bCs/>
      </w:rPr>
      <w:tcPr>
        <w:tcBorders>
          <w:top w:val="nil"/>
          <w:left w:val="nil"/>
          <w:bottom w:val="single" w:color="FFFFFF" w:themeColor="background1" w:sz="18" w:space="0"/>
          <w:right w:val="nil"/>
          <w:insideH w:val="nil"/>
          <w:insideV w:val="nil"/>
        </w:tcBorders>
        <w:shd w:val="clear" w:color="auto" w:fill="000000" w:themeFill="text1"/>
      </w:tcPr>
    </w:tblStylePr>
    <w:tblStylePr w:type="lastRow">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cPr>
        <w:tcBorders>
          <w:top w:val="nil"/>
          <w:left w:val="nil"/>
          <w:bottom w:val="nil"/>
          <w:right w:val="single" w:color="FFFFFF" w:themeColor="background1" w:sz="18" w:space="0"/>
          <w:insideH w:val="nil"/>
          <w:insideV w:val="nil"/>
        </w:tcBorders>
        <w:shd w:val="clear" w:color="auto" w:fill="E36C09" w:themeFill="accent6" w:themeFillShade="BF"/>
      </w:tcPr>
    </w:tblStylePr>
    <w:tblStylePr w:type="lastCol">
      <w:tcPr>
        <w:tcBorders>
          <w:top w:val="nil"/>
          <w:left w:val="single" w:color="FFFFFF" w:themeColor="background1" w:sz="18" w:space="0"/>
          <w:bottom w:val="nil"/>
          <w:right w:val="nil"/>
          <w:insideH w:val="nil"/>
          <w:insideV w:val="nil"/>
        </w:tcBorders>
        <w:shd w:val="clear" w:color="auto" w:fill="E36C09" w:themeFill="accent6" w:themeFillShade="BF"/>
      </w:tcPr>
    </w:tblStylePr>
    <w:tblStylePr w:type="band1Vert">
      <w:tcPr>
        <w:tcBorders>
          <w:top w:val="nil"/>
          <w:left w:val="nil"/>
          <w:bottom w:val="nil"/>
          <w:right w:val="nil"/>
          <w:insideH w:val="nil"/>
          <w:insideV w:val="nil"/>
        </w:tcBorders>
        <w:shd w:val="clear" w:color="auto" w:fill="E36C09" w:themeFill="accent6" w:themeFillShade="BF"/>
      </w:tcPr>
    </w:tblStylePr>
    <w:tblStylePr w:type="band1Horz">
      <w:tcPr>
        <w:tcBorders>
          <w:top w:val="nil"/>
          <w:left w:val="nil"/>
          <w:bottom w:val="nil"/>
          <w:right w:val="nil"/>
          <w:insideH w:val="nil"/>
          <w:insideV w:val="nil"/>
        </w:tcBorders>
        <w:shd w:val="clear" w:color="auto" w:fill="E36C09" w:themeFill="accent6" w:themeFillShade="BF"/>
      </w:tcPr>
    </w:tblStylePr>
  </w:style>
  <w:style w:type="table" w:styleId="143">
    <w:name w:val="Colorful Shading"/>
    <w:basedOn w:val="12"/>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5E5E5" w:themeFill="text1" w:themeFillTint="19"/>
    </w:tcPr>
    <w:tblStylePr w:type="firstRow">
      <w:rPr>
        <w:b/>
        <w:bCs/>
      </w:r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cPr>
        <w:tcBorders>
          <w:top w:val="single" w:color="FFFFFF" w:themeColor="background1" w:sz="6" w:space="0"/>
        </w:tcBorders>
        <w:shd w:val="clear" w:color="auto" w:fill="000000" w:themeFill="text1" w:themeFillShade="99"/>
      </w:tcPr>
    </w:tblStylePr>
    <w:tblStylePr w:type="firstCol">
      <w:rPr>
        <w:color w:val="FFFFFF" w:themeColor="background1"/>
        <w14:textFill>
          <w14:solidFill>
            <w14:schemeClr w14:val="bg1"/>
          </w14:solidFill>
        </w14:textFill>
      </w:rPr>
      <w:tcPr>
        <w:tcBorders>
          <w:top w:val="nil"/>
          <w:left w:val="nil"/>
          <w:bottom w:val="nil"/>
          <w:right w:val="nil"/>
          <w:insideH w:val="single" w:sz="4" w:space="0"/>
          <w:insideV w:val="nil"/>
        </w:tcBorders>
        <w:shd w:val="clear" w:color="auto" w:fill="000000" w:themeFill="text1" w:themeFillShade="99"/>
      </w:tcPr>
    </w:tblStylePr>
    <w:tblStylePr w:type="lastCol">
      <w:rPr>
        <w:color w:val="FFFFFF" w:themeColor="background1"/>
        <w14:textFill>
          <w14:solidFill>
            <w14:schemeClr w14:val="bg1"/>
          </w14:solidFill>
        </w14:textFill>
      </w:rPr>
      <w:tcPr>
        <w:tcBorders>
          <w:top w:val="nil"/>
          <w:left w:val="nil"/>
          <w:bottom w:val="nil"/>
          <w:right w:val="nil"/>
          <w:insideH w:val="nil"/>
          <w:insideV w:val="nil"/>
        </w:tcBorders>
        <w:shd w:val="clear" w:color="auto" w:fill="000000" w:themeFill="text1" w:themeFillShade="BF"/>
      </w:tcPr>
    </w:tblStylePr>
    <w:tblStylePr w:type="band1Vert">
      <w:tcPr>
        <w:shd w:val="clear" w:color="auto" w:fill="999999" w:themeFill="text1" w:themeFillTint="66"/>
      </w:tcPr>
    </w:tblStylePr>
    <w:tblStylePr w:type="band1Horz">
      <w:tcPr>
        <w:shd w:val="clear" w:color="auto" w:fill="7F7F7F" w:themeFill="tex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44">
    <w:name w:val="Colorful Shading Accent 1"/>
    <w:basedOn w:val="12"/>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cPr>
        <w:tcBorders>
          <w:top w:val="single" w:color="FFFFFF" w:themeColor="background1" w:sz="6" w:space="0"/>
        </w:tcBorders>
        <w:shd w:val="clear" w:color="auto" w:fill="2B4D74" w:themeFill="accent1" w:themeFillShade="99"/>
      </w:tcPr>
    </w:tblStylePr>
    <w:tblStylePr w:type="firstCol">
      <w:rPr>
        <w:color w:val="FFFFFF" w:themeColor="background1"/>
        <w14:textFill>
          <w14:solidFill>
            <w14:schemeClr w14:val="bg1"/>
          </w14:solidFill>
        </w14:textFill>
      </w:rPr>
      <w:tcPr>
        <w:tcBorders>
          <w:top w:val="nil"/>
          <w:left w:val="nil"/>
          <w:bottom w:val="nil"/>
          <w:right w:val="nil"/>
          <w:insideH w:val="single" w:sz="4" w:space="0"/>
          <w:insideV w:val="nil"/>
        </w:tcBorders>
        <w:shd w:val="clear" w:color="auto" w:fill="2B4D74" w:themeFill="accent1" w:themeFillShade="99"/>
      </w:tcPr>
    </w:tblStylePr>
    <w:tblStylePr w:type="lastCol">
      <w:rPr>
        <w:color w:val="FFFFFF" w:themeColor="background1"/>
        <w14:textFill>
          <w14:solidFill>
            <w14:schemeClr w14:val="bg1"/>
          </w14:solidFill>
        </w14:textFill>
      </w:rPr>
      <w:tcPr>
        <w:tcBorders>
          <w:top w:val="nil"/>
          <w:left w:val="nil"/>
          <w:bottom w:val="nil"/>
          <w:right w:val="nil"/>
          <w:insideH w:val="nil"/>
          <w:insideV w:val="nil"/>
        </w:tcBorders>
        <w:shd w:val="clear" w:color="auto" w:fill="2B4D74" w:themeFill="accent1" w:themeFillShade="99"/>
      </w:tcPr>
    </w:tblStylePr>
    <w:tblStylePr w:type="band1Vert">
      <w:tcPr>
        <w:shd w:val="clear" w:color="auto" w:fill="B8CCE4" w:themeFill="accent1" w:themeFillTint="66"/>
      </w:tcPr>
    </w:tblStylePr>
    <w:tblStylePr w:type="band1Horz">
      <w:tcPr>
        <w:shd w:val="clear" w:color="auto" w:fill="A7C0DE" w:themeFill="accen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45">
    <w:name w:val="Colorful Shading Accent 2"/>
    <w:basedOn w:val="12"/>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cPr>
        <w:tcBorders>
          <w:top w:val="single" w:color="FFFFFF" w:themeColor="background1" w:sz="6" w:space="0"/>
        </w:tcBorders>
        <w:shd w:val="clear" w:color="auto" w:fill="772C2A" w:themeFill="accent2" w:themeFillShade="99"/>
      </w:tcPr>
    </w:tblStylePr>
    <w:tblStylePr w:type="firstCol">
      <w:rPr>
        <w:color w:val="FFFFFF" w:themeColor="background1"/>
        <w14:textFill>
          <w14:solidFill>
            <w14:schemeClr w14:val="bg1"/>
          </w14:solidFill>
        </w14:textFill>
      </w:rPr>
      <w:tcPr>
        <w:tcBorders>
          <w:top w:val="nil"/>
          <w:left w:val="nil"/>
          <w:bottom w:val="nil"/>
          <w:right w:val="nil"/>
          <w:insideH w:val="single" w:sz="4" w:space="0"/>
          <w:insideV w:val="nil"/>
        </w:tcBorders>
        <w:shd w:val="clear" w:color="auto" w:fill="772C2A" w:themeFill="accent2" w:themeFillShade="99"/>
      </w:tcPr>
    </w:tblStylePr>
    <w:tblStylePr w:type="lastCol">
      <w:rPr>
        <w:color w:val="FFFFFF" w:themeColor="background1"/>
        <w14:textFill>
          <w14:solidFill>
            <w14:schemeClr w14:val="bg1"/>
          </w14:solidFill>
        </w14:textFill>
      </w:rPr>
      <w:tcPr>
        <w:tcBorders>
          <w:top w:val="nil"/>
          <w:left w:val="nil"/>
          <w:bottom w:val="nil"/>
          <w:right w:val="nil"/>
          <w:insideH w:val="nil"/>
          <w:insideV w:val="nil"/>
        </w:tcBorders>
        <w:shd w:val="clear" w:color="auto" w:fill="772C2A" w:themeFill="accent2" w:themeFillShade="99"/>
      </w:tcPr>
    </w:tblStylePr>
    <w:tblStylePr w:type="band1Vert">
      <w:tcPr>
        <w:shd w:val="clear" w:color="auto" w:fill="E5B8B7" w:themeFill="accent2" w:themeFillTint="66"/>
      </w:tcPr>
    </w:tblStylePr>
    <w:tblStylePr w:type="band1Horz">
      <w:tcPr>
        <w:shd w:val="clear" w:color="auto" w:fill="DFA7A6" w:themeFill="accent2"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46">
    <w:name w:val="Colorful Shading Accent 3"/>
    <w:basedOn w:val="12"/>
    <w:uiPriority w:val="71"/>
    <w:pPr>
      <w:spacing w:after="0" w:line="240" w:lineRule="auto"/>
    </w:pPr>
    <w:rPr>
      <w:color w:val="000000" w:themeColor="text1"/>
      <w14:textFill>
        <w14:solidFill>
          <w14:schemeClr w14:val="tx1"/>
        </w14:solidFill>
      </w14:textFill>
    </w:rPr>
    <w:tblPr>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cPr>
        <w:tcBorders>
          <w:top w:val="single" w:color="FFFFFF" w:themeColor="background1" w:sz="6" w:space="0"/>
        </w:tcBorders>
        <w:shd w:val="clear" w:color="auto" w:fill="5E7530" w:themeFill="accent3" w:themeFillShade="99"/>
      </w:tcPr>
    </w:tblStylePr>
    <w:tblStylePr w:type="firstCol">
      <w:rPr>
        <w:color w:val="FFFFFF" w:themeColor="background1"/>
        <w14:textFill>
          <w14:solidFill>
            <w14:schemeClr w14:val="bg1"/>
          </w14:solidFill>
        </w14:textFill>
      </w:rPr>
      <w:tcPr>
        <w:tcBorders>
          <w:top w:val="nil"/>
          <w:left w:val="nil"/>
          <w:bottom w:val="nil"/>
          <w:right w:val="nil"/>
          <w:insideH w:val="single" w:sz="4" w:space="0"/>
          <w:insideV w:val="nil"/>
        </w:tcBorders>
        <w:shd w:val="clear" w:color="auto" w:fill="5E7530" w:themeFill="accent3" w:themeFillShade="99"/>
      </w:tcPr>
    </w:tblStylePr>
    <w:tblStylePr w:type="lastCol">
      <w:rPr>
        <w:color w:val="FFFFFF" w:themeColor="background1"/>
        <w14:textFill>
          <w14:solidFill>
            <w14:schemeClr w14:val="bg1"/>
          </w14:solidFill>
        </w14:textFill>
      </w:rPr>
      <w:tcPr>
        <w:tcBorders>
          <w:top w:val="nil"/>
          <w:left w:val="nil"/>
          <w:bottom w:val="nil"/>
          <w:right w:val="nil"/>
          <w:insideH w:val="nil"/>
          <w:insideV w:val="nil"/>
        </w:tcBorders>
        <w:shd w:val="clear" w:color="auto" w:fill="5E7530" w:themeFill="accent3" w:themeFillShade="99"/>
      </w:tcPr>
    </w:tblStylePr>
    <w:tblStylePr w:type="band1Vert">
      <w:tcPr>
        <w:shd w:val="clear" w:color="auto" w:fill="D6E3BC" w:themeFill="accent3" w:themeFillTint="66"/>
      </w:tcPr>
    </w:tblStylePr>
    <w:tblStylePr w:type="band1Horz">
      <w:tcPr>
        <w:shd w:val="clear" w:color="auto" w:fill="CDDDAC" w:themeFill="accent3" w:themeFillTint="7F"/>
      </w:tcPr>
    </w:tblStylePr>
  </w:style>
  <w:style w:type="table" w:styleId="147">
    <w:name w:val="Colorful Shading Accent 4"/>
    <w:basedOn w:val="12"/>
    <w:uiPriority w:val="71"/>
    <w:pPr>
      <w:spacing w:after="0" w:line="240" w:lineRule="auto"/>
    </w:pPr>
    <w:rPr>
      <w:color w:val="000000" w:themeColor="text1"/>
      <w14:textFill>
        <w14:solidFill>
          <w14:schemeClr w14:val="tx1"/>
        </w14:solidFill>
      </w14:textFill>
    </w:rPr>
    <w:tblPr>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5" w:themeFill="accent4" w:themeFillTint="19"/>
    </w:tcPr>
    <w:tblStylePr w:type="firstRow">
      <w:rPr>
        <w:b/>
        <w:bCs/>
      </w:r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cPr>
        <w:tcBorders>
          <w:top w:val="single" w:color="FFFFFF" w:themeColor="background1" w:sz="6" w:space="0"/>
        </w:tcBorders>
        <w:shd w:val="clear" w:color="auto" w:fill="4C3A62" w:themeFill="accent4" w:themeFillShade="99"/>
      </w:tcPr>
    </w:tblStylePr>
    <w:tblStylePr w:type="firstCol">
      <w:rPr>
        <w:color w:val="FFFFFF" w:themeColor="background1"/>
        <w14:textFill>
          <w14:solidFill>
            <w14:schemeClr w14:val="bg1"/>
          </w14:solidFill>
        </w14:textFill>
      </w:rPr>
      <w:tcPr>
        <w:tcBorders>
          <w:top w:val="nil"/>
          <w:left w:val="nil"/>
          <w:bottom w:val="nil"/>
          <w:right w:val="nil"/>
          <w:insideH w:val="single" w:sz="4" w:space="0"/>
          <w:insideV w:val="nil"/>
        </w:tcBorders>
        <w:shd w:val="clear" w:color="auto" w:fill="4C3A62" w:themeFill="accent4" w:themeFillShade="99"/>
      </w:tcPr>
    </w:tblStylePr>
    <w:tblStylePr w:type="lastCol">
      <w:rPr>
        <w:color w:val="FFFFFF" w:themeColor="background1"/>
        <w14:textFill>
          <w14:solidFill>
            <w14:schemeClr w14:val="bg1"/>
          </w14:solidFill>
        </w14:textFill>
      </w:rPr>
      <w:tcPr>
        <w:tcBorders>
          <w:top w:val="nil"/>
          <w:left w:val="nil"/>
          <w:bottom w:val="nil"/>
          <w:right w:val="nil"/>
          <w:insideH w:val="nil"/>
          <w:insideV w:val="nil"/>
        </w:tcBorders>
        <w:shd w:val="clear" w:color="auto" w:fill="4C3A62" w:themeFill="accent4" w:themeFillShade="99"/>
      </w:tcPr>
    </w:tblStylePr>
    <w:tblStylePr w:type="band1Vert">
      <w:tcPr>
        <w:shd w:val="clear" w:color="auto" w:fill="CCC0D9" w:themeFill="accent4" w:themeFillTint="66"/>
      </w:tcPr>
    </w:tblStylePr>
    <w:tblStylePr w:type="band1Horz">
      <w:tcPr>
        <w:shd w:val="clear" w:color="auto" w:fill="BFB1D0" w:themeFill="accent4"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48">
    <w:name w:val="Colorful Shading Accent 5"/>
    <w:basedOn w:val="12"/>
    <w:uiPriority w:val="71"/>
    <w:pPr>
      <w:spacing w:after="0" w:line="240" w:lineRule="auto"/>
    </w:pPr>
    <w:rPr>
      <w:color w:val="000000" w:themeColor="text1"/>
      <w14:textFill>
        <w14:solidFill>
          <w14:schemeClr w14:val="tx1"/>
        </w14:solidFill>
      </w14:textFill>
    </w:rPr>
    <w:tblPr>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cPr>
        <w:tcBorders>
          <w:top w:val="single" w:color="FFFFFF" w:themeColor="background1" w:sz="6" w:space="0"/>
        </w:tcBorders>
        <w:shd w:val="clear" w:color="auto" w:fill="276A7C" w:themeFill="accent5" w:themeFillShade="99"/>
      </w:tcPr>
    </w:tblStylePr>
    <w:tblStylePr w:type="firstCol">
      <w:rPr>
        <w:color w:val="FFFFFF" w:themeColor="background1"/>
        <w14:textFill>
          <w14:solidFill>
            <w14:schemeClr w14:val="bg1"/>
          </w14:solidFill>
        </w14:textFill>
      </w:rPr>
      <w:tcPr>
        <w:tcBorders>
          <w:top w:val="nil"/>
          <w:left w:val="nil"/>
          <w:bottom w:val="nil"/>
          <w:right w:val="nil"/>
          <w:insideH w:val="single" w:sz="4" w:space="0"/>
          <w:insideV w:val="nil"/>
        </w:tcBorders>
        <w:shd w:val="clear" w:color="auto" w:fill="276A7C" w:themeFill="accent5" w:themeFillShade="99"/>
      </w:tcPr>
    </w:tblStylePr>
    <w:tblStylePr w:type="lastCol">
      <w:rPr>
        <w:color w:val="FFFFFF" w:themeColor="background1"/>
        <w14:textFill>
          <w14:solidFill>
            <w14:schemeClr w14:val="bg1"/>
          </w14:solidFill>
        </w14:textFill>
      </w:rPr>
      <w:tcPr>
        <w:tcBorders>
          <w:top w:val="nil"/>
          <w:left w:val="nil"/>
          <w:bottom w:val="nil"/>
          <w:right w:val="nil"/>
          <w:insideH w:val="nil"/>
          <w:insideV w:val="nil"/>
        </w:tcBorders>
        <w:shd w:val="clear" w:color="auto" w:fill="276A7C" w:themeFill="accent5" w:themeFillShade="99"/>
      </w:tcPr>
    </w:tblStylePr>
    <w:tblStylePr w:type="band1Vert">
      <w:tcPr>
        <w:shd w:val="clear" w:color="auto" w:fill="B6DDE8" w:themeFill="accent5" w:themeFillTint="66"/>
      </w:tcPr>
    </w:tblStylePr>
    <w:tblStylePr w:type="band1Horz">
      <w:tcPr>
        <w:shd w:val="clear" w:color="auto" w:fill="A5D5E2" w:themeFill="accent5"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49">
    <w:name w:val="Colorful Shading Accent 6"/>
    <w:basedOn w:val="12"/>
    <w:uiPriority w:val="71"/>
    <w:pPr>
      <w:spacing w:after="0" w:line="240" w:lineRule="auto"/>
    </w:pPr>
    <w:rPr>
      <w:color w:val="000000" w:themeColor="text1"/>
      <w14:textFill>
        <w14:solidFill>
          <w14:schemeClr w14:val="tx1"/>
        </w14:solidFill>
      </w14:textFill>
    </w:rPr>
    <w:tblPr>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cPr>
        <w:tcBorders>
          <w:top w:val="single" w:color="FFFFFF" w:themeColor="background1" w:sz="6" w:space="0"/>
        </w:tcBorders>
        <w:shd w:val="clear" w:color="auto" w:fill="B65607" w:themeFill="accent6" w:themeFillShade="99"/>
      </w:tcPr>
    </w:tblStylePr>
    <w:tblStylePr w:type="firstCol">
      <w:rPr>
        <w:color w:val="FFFFFF" w:themeColor="background1"/>
        <w14:textFill>
          <w14:solidFill>
            <w14:schemeClr w14:val="bg1"/>
          </w14:solidFill>
        </w14:textFill>
      </w:rPr>
      <w:tcPr>
        <w:tcBorders>
          <w:top w:val="nil"/>
          <w:left w:val="nil"/>
          <w:bottom w:val="nil"/>
          <w:right w:val="nil"/>
          <w:insideH w:val="single" w:sz="4" w:space="0"/>
          <w:insideV w:val="nil"/>
        </w:tcBorders>
        <w:shd w:val="clear" w:color="auto" w:fill="B65607" w:themeFill="accent6" w:themeFillShade="99"/>
      </w:tcPr>
    </w:tblStylePr>
    <w:tblStylePr w:type="lastCol">
      <w:rPr>
        <w:color w:val="FFFFFF" w:themeColor="background1"/>
        <w14:textFill>
          <w14:solidFill>
            <w14:schemeClr w14:val="bg1"/>
          </w14:solidFill>
        </w14:textFill>
      </w:rPr>
      <w:tcPr>
        <w:tcBorders>
          <w:top w:val="nil"/>
          <w:left w:val="nil"/>
          <w:bottom w:val="nil"/>
          <w:right w:val="nil"/>
          <w:insideH w:val="nil"/>
          <w:insideV w:val="nil"/>
        </w:tcBorders>
        <w:shd w:val="clear" w:color="auto" w:fill="B65607" w:themeFill="accent6" w:themeFillShade="99"/>
      </w:tcPr>
    </w:tblStylePr>
    <w:tblStylePr w:type="band1Vert">
      <w:tcPr>
        <w:shd w:val="clear" w:color="auto" w:fill="FBD4B4" w:themeFill="accent6" w:themeFillTint="66"/>
      </w:tcPr>
    </w:tblStylePr>
    <w:tblStylePr w:type="band1Horz">
      <w:tcPr>
        <w:shd w:val="clear" w:color="auto" w:fill="FBCAA2" w:themeFill="accent6"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50">
    <w:name w:val="Colorful List"/>
    <w:basedOn w:val="12"/>
    <w:uiPriority w:val="72"/>
    <w:pPr>
      <w:spacing w:after="0" w:line="240" w:lineRule="auto"/>
    </w:pPr>
    <w:rPr>
      <w:color w:val="000000" w:themeColor="text1"/>
      <w14:textFill>
        <w14:solidFill>
          <w14:schemeClr w14:val="tx1"/>
        </w14:solidFill>
      </w14:textFill>
    </w:rPr>
    <w:tcPr>
      <w:shd w:val="clear" w:color="auto" w:fill="E5E5E5" w:themeFill="text1" w:themeFillTint="19"/>
    </w:tcPr>
    <w:tblStylePr w:type="firstRow">
      <w:rPr>
        <w:b/>
        <w:bCs/>
        <w:color w:val="FFFFFF" w:themeColor="background1"/>
        <w14:textFill>
          <w14:solidFill>
            <w14:schemeClr w14:val="bg1"/>
          </w14:solidFill>
        </w14:textFill>
      </w:r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cPr>
        <w:tcBorders>
          <w:top w:val="nil"/>
          <w:left w:val="nil"/>
          <w:bottom w:val="nil"/>
          <w:right w:val="nil"/>
          <w:insideH w:val="nil"/>
          <w:insideV w:val="nil"/>
        </w:tcBorders>
        <w:shd w:val="clear" w:color="auto" w:fill="BFBFBF" w:themeFill="text1" w:themeFillTint="3F"/>
      </w:tcPr>
    </w:tblStylePr>
    <w:tblStylePr w:type="band1Horz">
      <w:tcPr>
        <w:shd w:val="clear" w:color="auto" w:fill="CCCCCC" w:themeFill="text1" w:themeFillTint="33"/>
      </w:tcPr>
    </w:tblStylePr>
  </w:style>
  <w:style w:type="table" w:styleId="151">
    <w:name w:val="Colorful List Accent 1"/>
    <w:basedOn w:val="12"/>
    <w:uiPriority w:val="72"/>
    <w:pPr>
      <w:spacing w:after="0" w:line="240" w:lineRule="auto"/>
    </w:pPr>
    <w:rPr>
      <w:color w:val="000000" w:themeColor="text1"/>
      <w14:textFill>
        <w14:solidFill>
          <w14:schemeClr w14:val="tx1"/>
        </w14:solidFill>
      </w14:textFill>
    </w:rPr>
    <w:tcPr>
      <w:shd w:val="clear" w:color="auto" w:fill="EDF2F8" w:themeFill="accent1" w:themeFillTint="19"/>
    </w:tcPr>
    <w:tblStylePr w:type="firstRow">
      <w:rPr>
        <w:b/>
        <w:bCs/>
        <w:color w:val="FFFFFF" w:themeColor="background1"/>
        <w14:textFill>
          <w14:solidFill>
            <w14:schemeClr w14:val="bg1"/>
          </w14:solidFill>
        </w14:textFill>
      </w:r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cPr>
        <w:tcBorders>
          <w:top w:val="nil"/>
          <w:left w:val="nil"/>
          <w:bottom w:val="nil"/>
          <w:right w:val="nil"/>
          <w:insideH w:val="nil"/>
          <w:insideV w:val="nil"/>
        </w:tcBorders>
        <w:shd w:val="clear" w:color="auto" w:fill="D3DFEE" w:themeFill="accent1" w:themeFillTint="3F"/>
      </w:tcPr>
    </w:tblStylePr>
    <w:tblStylePr w:type="band1Horz">
      <w:tcPr>
        <w:shd w:val="clear" w:color="auto" w:fill="DBE5F1" w:themeFill="accent1" w:themeFillTint="33"/>
      </w:tcPr>
    </w:tblStylePr>
  </w:style>
  <w:style w:type="table" w:styleId="152">
    <w:name w:val="Colorful List Accent 2"/>
    <w:basedOn w:val="12"/>
    <w:uiPriority w:val="72"/>
    <w:pPr>
      <w:spacing w:after="0" w:line="240" w:lineRule="auto"/>
    </w:pPr>
    <w:rPr>
      <w:color w:val="000000" w:themeColor="text1"/>
      <w14:textFill>
        <w14:solidFill>
          <w14:schemeClr w14:val="tx1"/>
        </w14:solidFill>
      </w14:textFill>
    </w:rPr>
    <w:tcPr>
      <w:shd w:val="clear" w:color="auto" w:fill="F8EDED" w:themeFill="accent2" w:themeFillTint="19"/>
    </w:tcPr>
    <w:tblStylePr w:type="firstRow">
      <w:rPr>
        <w:b/>
        <w:bCs/>
        <w:color w:val="FFFFFF" w:themeColor="background1"/>
        <w14:textFill>
          <w14:solidFill>
            <w14:schemeClr w14:val="bg1"/>
          </w14:solidFill>
        </w14:textFill>
      </w:r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cPr>
        <w:tcBorders>
          <w:top w:val="nil"/>
          <w:left w:val="nil"/>
          <w:bottom w:val="nil"/>
          <w:right w:val="nil"/>
          <w:insideH w:val="nil"/>
          <w:insideV w:val="nil"/>
        </w:tcBorders>
        <w:shd w:val="clear" w:color="auto" w:fill="EFD3D3" w:themeFill="accent2" w:themeFillTint="3F"/>
      </w:tcPr>
    </w:tblStylePr>
    <w:tblStylePr w:type="band1Horz">
      <w:tcPr>
        <w:shd w:val="clear" w:color="auto" w:fill="F2DBDB" w:themeFill="accent2" w:themeFillTint="33"/>
      </w:tcPr>
    </w:tblStylePr>
  </w:style>
  <w:style w:type="table" w:styleId="153">
    <w:name w:val="Colorful List Accent 3"/>
    <w:basedOn w:val="12"/>
    <w:uiPriority w:val="72"/>
    <w:pPr>
      <w:spacing w:after="0" w:line="240" w:lineRule="auto"/>
    </w:pPr>
    <w:rPr>
      <w:color w:val="000000" w:themeColor="text1"/>
      <w14:textFill>
        <w14:solidFill>
          <w14:schemeClr w14:val="tx1"/>
        </w14:solidFill>
      </w14:textFill>
    </w:rPr>
    <w:tcPr>
      <w:shd w:val="clear" w:color="auto" w:fill="F5F8EE" w:themeFill="accent3" w:themeFillTint="19"/>
    </w:tcPr>
    <w:tblStylePr w:type="firstRow">
      <w:rPr>
        <w:b/>
        <w:bCs/>
        <w:color w:val="FFFFFF" w:themeColor="background1"/>
        <w14:textFill>
          <w14:solidFill>
            <w14:schemeClr w14:val="bg1"/>
          </w14:solidFill>
        </w14:textFill>
      </w:rPr>
      <w:tcPr>
        <w:tcBorders>
          <w:bottom w:val="single" w:color="FFFFFF" w:themeColor="background1" w:sz="12" w:space="0"/>
        </w:tcBorders>
        <w:shd w:val="clear" w:color="auto" w:fill="664E82" w:themeFill="accent4" w:themeFillShade="CC"/>
      </w:tcPr>
    </w:tblStylePr>
    <w:tblStylePr w:type="lastRow">
      <w:rPr>
        <w:b/>
        <w:bCs/>
        <w:color w:val="664F83" w:themeColor="accent4" w:themeShade="CC"/>
      </w:r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cPr>
        <w:tcBorders>
          <w:top w:val="nil"/>
          <w:left w:val="nil"/>
          <w:bottom w:val="nil"/>
          <w:right w:val="nil"/>
          <w:insideH w:val="nil"/>
          <w:insideV w:val="nil"/>
        </w:tcBorders>
        <w:shd w:val="clear" w:color="auto" w:fill="E6EED5" w:themeFill="accent3" w:themeFillTint="3F"/>
      </w:tcPr>
    </w:tblStylePr>
    <w:tblStylePr w:type="band1Horz">
      <w:tcPr>
        <w:shd w:val="clear" w:color="auto" w:fill="EAF1DD" w:themeFill="accent3" w:themeFillTint="33"/>
      </w:tcPr>
    </w:tblStylePr>
  </w:style>
  <w:style w:type="table" w:styleId="154">
    <w:name w:val="Colorful List Accent 4"/>
    <w:basedOn w:val="12"/>
    <w:uiPriority w:val="72"/>
    <w:pPr>
      <w:spacing w:after="0" w:line="240" w:lineRule="auto"/>
    </w:pPr>
    <w:rPr>
      <w:color w:val="000000" w:themeColor="text1"/>
      <w14:textFill>
        <w14:solidFill>
          <w14:schemeClr w14:val="tx1"/>
        </w14:solidFill>
      </w14:textFill>
    </w:rPr>
    <w:tcPr>
      <w:shd w:val="clear" w:color="auto" w:fill="F2EFF5" w:themeFill="accent4" w:themeFillTint="19"/>
    </w:tcPr>
    <w:tblStylePr w:type="firstRow">
      <w:rPr>
        <w:b/>
        <w:bCs/>
        <w:color w:val="FFFFFF" w:themeColor="background1"/>
        <w14:textFill>
          <w14:solidFill>
            <w14:schemeClr w14:val="bg1"/>
          </w14:solidFill>
        </w14:textFill>
      </w:rPr>
      <w:tcPr>
        <w:tcBorders>
          <w:bottom w:val="single" w:color="FFFFFF" w:themeColor="background1" w:sz="12" w:space="0"/>
        </w:tcBorders>
        <w:shd w:val="clear" w:color="auto" w:fill="7E9C40" w:themeFill="accent3" w:themeFillShade="CC"/>
      </w:tcPr>
    </w:tblStylePr>
    <w:tblStylePr w:type="lastRow">
      <w:rPr>
        <w:b/>
        <w:bCs/>
        <w:color w:val="7E9D40" w:themeColor="accent3" w:themeShade="CC"/>
      </w:r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cPr>
        <w:tcBorders>
          <w:top w:val="nil"/>
          <w:left w:val="nil"/>
          <w:bottom w:val="nil"/>
          <w:right w:val="nil"/>
          <w:insideH w:val="nil"/>
          <w:insideV w:val="nil"/>
        </w:tcBorders>
        <w:shd w:val="clear" w:color="auto" w:fill="DFD8E8" w:themeFill="accent4" w:themeFillTint="3F"/>
      </w:tcPr>
    </w:tblStylePr>
    <w:tblStylePr w:type="band1Horz">
      <w:tcPr>
        <w:shd w:val="clear" w:color="auto" w:fill="E5DFEC" w:themeFill="accent4" w:themeFillTint="33"/>
      </w:tcPr>
    </w:tblStylePr>
  </w:style>
  <w:style w:type="table" w:styleId="155">
    <w:name w:val="Colorful List Accent 5"/>
    <w:basedOn w:val="12"/>
    <w:uiPriority w:val="72"/>
    <w:pPr>
      <w:spacing w:after="0" w:line="240" w:lineRule="auto"/>
    </w:pPr>
    <w:rPr>
      <w:color w:val="000000" w:themeColor="text1"/>
      <w14:textFill>
        <w14:solidFill>
          <w14:schemeClr w14:val="tx1"/>
        </w14:solidFill>
      </w14:textFill>
    </w:rPr>
    <w:tcPr>
      <w:shd w:val="clear" w:color="auto" w:fill="EDF6F9" w:themeFill="accent5" w:themeFillTint="19"/>
    </w:tcPr>
    <w:tblStylePr w:type="firstRow">
      <w:rPr>
        <w:b/>
        <w:bCs/>
        <w:color w:val="FFFFFF" w:themeColor="background1"/>
        <w14:textFill>
          <w14:solidFill>
            <w14:schemeClr w14:val="bg1"/>
          </w14:solidFill>
        </w14:textFill>
      </w:rPr>
      <w:tcPr>
        <w:tcBorders>
          <w:bottom w:val="single" w:color="FFFFFF" w:themeColor="background1" w:sz="12" w:space="0"/>
        </w:tcBorders>
        <w:shd w:val="clear" w:color="auto" w:fill="F3730A" w:themeFill="accent6" w:themeFillShade="CC"/>
      </w:tcPr>
    </w:tblStylePr>
    <w:tblStylePr w:type="lastRow">
      <w:rPr>
        <w:b/>
        <w:bCs/>
        <w:color w:val="F3740B" w:themeColor="accent6" w:themeShade="CC"/>
      </w:r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cPr>
        <w:tcBorders>
          <w:top w:val="nil"/>
          <w:left w:val="nil"/>
          <w:bottom w:val="nil"/>
          <w:right w:val="nil"/>
          <w:insideH w:val="nil"/>
          <w:insideV w:val="nil"/>
        </w:tcBorders>
        <w:shd w:val="clear" w:color="auto" w:fill="D2EAF0" w:themeFill="accent5" w:themeFillTint="3F"/>
      </w:tcPr>
    </w:tblStylePr>
    <w:tblStylePr w:type="band1Horz">
      <w:tcPr>
        <w:shd w:val="clear" w:color="auto" w:fill="DAEEF3" w:themeFill="accent5" w:themeFillTint="33"/>
      </w:tcPr>
    </w:tblStylePr>
  </w:style>
  <w:style w:type="table" w:styleId="156">
    <w:name w:val="Colorful List Accent 6"/>
    <w:basedOn w:val="12"/>
    <w:uiPriority w:val="72"/>
    <w:pPr>
      <w:spacing w:after="0" w:line="240" w:lineRule="auto"/>
    </w:pPr>
    <w:rPr>
      <w:color w:val="000000" w:themeColor="text1"/>
      <w14:textFill>
        <w14:solidFill>
          <w14:schemeClr w14:val="tx1"/>
        </w14:solidFill>
      </w14:textFill>
    </w:rPr>
    <w:tcPr>
      <w:shd w:val="clear" w:color="auto" w:fill="FEF4EC" w:themeFill="accent6" w:themeFillTint="19"/>
    </w:tcPr>
    <w:tblStylePr w:type="firstRow">
      <w:rPr>
        <w:b/>
        <w:bCs/>
        <w:color w:val="FFFFFF" w:themeColor="background1"/>
        <w14:textFill>
          <w14:solidFill>
            <w14:schemeClr w14:val="bg1"/>
          </w14:solidFill>
        </w14:textFill>
      </w:rPr>
      <w:tcPr>
        <w:tcBorders>
          <w:bottom w:val="single" w:color="FFFFFF" w:themeColor="background1" w:sz="12" w:space="0"/>
        </w:tcBorders>
        <w:shd w:val="clear" w:color="auto" w:fill="348DA5" w:themeFill="accent5" w:themeFillShade="CC"/>
      </w:tcPr>
    </w:tblStylePr>
    <w:tblStylePr w:type="lastRow">
      <w:rPr>
        <w:b/>
        <w:bCs/>
        <w:color w:val="358EA6" w:themeColor="accent5" w:themeShade="CC"/>
      </w:r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cPr>
        <w:tcBorders>
          <w:top w:val="nil"/>
          <w:left w:val="nil"/>
          <w:bottom w:val="nil"/>
          <w:right w:val="nil"/>
          <w:insideH w:val="nil"/>
          <w:insideV w:val="nil"/>
        </w:tcBorders>
        <w:shd w:val="clear" w:color="auto" w:fill="FDE5D1" w:themeFill="accent6" w:themeFillTint="3F"/>
      </w:tcPr>
    </w:tblStylePr>
    <w:tblStylePr w:type="band1Horz">
      <w:tcPr>
        <w:shd w:val="clear" w:color="auto" w:fill="FDE9D9" w:themeFill="accent6" w:themeFillTint="33"/>
      </w:tcPr>
    </w:tblStylePr>
  </w:style>
  <w:style w:type="table" w:styleId="157">
    <w:name w:val="Colorful Grid"/>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Pr>
    <w:tcPr>
      <w:shd w:val="clear" w:color="auto" w:fill="CCCCCC" w:themeFill="text1" w:themeFillTint="33"/>
    </w:tcPr>
    <w:tblStylePr w:type="firstRow">
      <w:rPr>
        <w:b/>
        <w:bCs/>
      </w:rPr>
      <w:tcPr>
        <w:shd w:val="clear" w:color="auto" w:fill="999999" w:themeFill="text1" w:themeFillTint="66"/>
      </w:tcPr>
    </w:tblStylePr>
    <w:tblStylePr w:type="lastRow">
      <w:rPr>
        <w:b/>
        <w:bCs/>
        <w:color w:val="000000" w:themeColor="text1"/>
        <w14:textFill>
          <w14:solidFill>
            <w14:schemeClr w14:val="tx1"/>
          </w14:solidFill>
        </w14:textFill>
      </w:rPr>
      <w:tcPr>
        <w:shd w:val="clear" w:color="auto" w:fill="999999" w:themeFill="text1" w:themeFillTint="66"/>
      </w:tcPr>
    </w:tblStylePr>
    <w:tblStylePr w:type="firstCol">
      <w:rPr>
        <w:color w:val="FFFFFF" w:themeColor="background1"/>
        <w14:textFill>
          <w14:solidFill>
            <w14:schemeClr w14:val="bg1"/>
          </w14:solidFill>
        </w14:textFill>
      </w:rPr>
      <w:tcPr>
        <w:shd w:val="clear" w:color="auto" w:fill="000000" w:themeFill="text1" w:themeFillShade="BF"/>
      </w:tcPr>
    </w:tblStylePr>
    <w:tblStylePr w:type="lastCol">
      <w:rPr>
        <w:color w:val="FFFFFF" w:themeColor="background1"/>
        <w14:textFill>
          <w14:solidFill>
            <w14:schemeClr w14:val="bg1"/>
          </w14:solidFill>
        </w14:textFill>
      </w:rPr>
      <w:tcPr>
        <w:shd w:val="clear" w:color="auto" w:fill="000000" w:themeFill="text1" w:themeFillShade="BF"/>
      </w:tcPr>
    </w:tblStylePr>
    <w:tblStylePr w:type="band1Vert">
      <w:tcPr>
        <w:shd w:val="clear" w:color="auto" w:fill="7F7F7F" w:themeFill="text1" w:themeFillTint="7F"/>
      </w:tcPr>
    </w:tblStylePr>
    <w:tblStylePr w:type="band1Horz">
      <w:tcPr>
        <w:shd w:val="clear" w:color="auto" w:fill="7F7F7F" w:themeFill="text1" w:themeFillTint="7F"/>
      </w:tcPr>
    </w:tblStylePr>
  </w:style>
  <w:style w:type="table" w:styleId="158">
    <w:name w:val="Colorful Grid Accent 1"/>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Pr>
    <w:tcPr>
      <w:shd w:val="clear" w:color="auto" w:fill="DBE5F1" w:themeFill="accent1" w:themeFillTint="33"/>
    </w:tcPr>
    <w:tblStylePr w:type="firstRow">
      <w:rPr>
        <w:b/>
        <w:bCs/>
      </w:rPr>
      <w:tcPr>
        <w:shd w:val="clear" w:color="auto" w:fill="B8CCE4" w:themeFill="accent1" w:themeFillTint="66"/>
      </w:tcPr>
    </w:tblStylePr>
    <w:tblStylePr w:type="lastRow">
      <w:rPr>
        <w:b/>
        <w:bCs/>
        <w:color w:val="000000" w:themeColor="text1"/>
        <w14:textFill>
          <w14:solidFill>
            <w14:schemeClr w14:val="tx1"/>
          </w14:solidFill>
        </w14:textFill>
      </w:rPr>
      <w:tcPr>
        <w:shd w:val="clear" w:color="auto" w:fill="B8CCE4" w:themeFill="accent1" w:themeFillTint="66"/>
      </w:tcPr>
    </w:tblStylePr>
    <w:tblStylePr w:type="firstCol">
      <w:rPr>
        <w:color w:val="FFFFFF" w:themeColor="background1"/>
        <w14:textFill>
          <w14:solidFill>
            <w14:schemeClr w14:val="bg1"/>
          </w14:solidFill>
        </w14:textFill>
      </w:rPr>
      <w:tcPr>
        <w:shd w:val="clear" w:color="auto" w:fill="366091" w:themeFill="accent1" w:themeFillShade="BF"/>
      </w:tcPr>
    </w:tblStylePr>
    <w:tblStylePr w:type="lastCol">
      <w:rPr>
        <w:color w:val="FFFFFF" w:themeColor="background1"/>
        <w14:textFill>
          <w14:solidFill>
            <w14:schemeClr w14:val="bg1"/>
          </w14:solidFill>
        </w14:textFill>
      </w:rPr>
      <w:tcPr>
        <w:shd w:val="clear" w:color="auto" w:fill="366091" w:themeFill="accent1" w:themeFillShade="BF"/>
      </w:tcPr>
    </w:tblStylePr>
    <w:tblStylePr w:type="band1Vert">
      <w:tcPr>
        <w:shd w:val="clear" w:color="auto" w:fill="A7C0DE" w:themeFill="accent1" w:themeFillTint="7F"/>
      </w:tcPr>
    </w:tblStylePr>
    <w:tblStylePr w:type="band1Horz">
      <w:tcPr>
        <w:shd w:val="clear" w:color="auto" w:fill="A7C0DE" w:themeFill="accent1" w:themeFillTint="7F"/>
      </w:tcPr>
    </w:tblStylePr>
  </w:style>
  <w:style w:type="table" w:styleId="159">
    <w:name w:val="Colorful Grid Accent 2"/>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Pr>
    <w:tcPr>
      <w:shd w:val="clear" w:color="auto" w:fill="F2DBDB" w:themeFill="accent2" w:themeFillTint="33"/>
    </w:tcPr>
    <w:tblStylePr w:type="firstRow">
      <w:rPr>
        <w:b/>
        <w:bCs/>
      </w:rPr>
      <w:tcPr>
        <w:shd w:val="clear" w:color="auto" w:fill="E5B8B7" w:themeFill="accent2" w:themeFillTint="66"/>
      </w:tcPr>
    </w:tblStylePr>
    <w:tblStylePr w:type="lastRow">
      <w:rPr>
        <w:b/>
        <w:bCs/>
        <w:color w:val="000000" w:themeColor="text1"/>
        <w14:textFill>
          <w14:solidFill>
            <w14:schemeClr w14:val="tx1"/>
          </w14:solidFill>
        </w14:textFill>
      </w:rPr>
      <w:tcPr>
        <w:shd w:val="clear" w:color="auto" w:fill="E5B8B7" w:themeFill="accent2" w:themeFillTint="66"/>
      </w:tcPr>
    </w:tblStylePr>
    <w:tblStylePr w:type="firstCol">
      <w:rPr>
        <w:color w:val="FFFFFF" w:themeColor="background1"/>
        <w14:textFill>
          <w14:solidFill>
            <w14:schemeClr w14:val="bg1"/>
          </w14:solidFill>
        </w14:textFill>
      </w:rPr>
      <w:tcPr>
        <w:shd w:val="clear" w:color="auto" w:fill="943734" w:themeFill="accent2" w:themeFillShade="BF"/>
      </w:tcPr>
    </w:tblStylePr>
    <w:tblStylePr w:type="lastCol">
      <w:rPr>
        <w:color w:val="FFFFFF" w:themeColor="background1"/>
        <w14:textFill>
          <w14:solidFill>
            <w14:schemeClr w14:val="bg1"/>
          </w14:solidFill>
        </w14:textFill>
      </w:rPr>
      <w:tcPr>
        <w:shd w:val="clear" w:color="auto" w:fill="943734" w:themeFill="accent2" w:themeFillShade="BF"/>
      </w:tcPr>
    </w:tblStylePr>
    <w:tblStylePr w:type="band1Vert">
      <w:tcPr>
        <w:shd w:val="clear" w:color="auto" w:fill="DFA7A6" w:themeFill="accent2" w:themeFillTint="7F"/>
      </w:tcPr>
    </w:tblStylePr>
    <w:tblStylePr w:type="band1Horz">
      <w:tcPr>
        <w:shd w:val="clear" w:color="auto" w:fill="DFA7A6" w:themeFill="accent2" w:themeFillTint="7F"/>
      </w:tcPr>
    </w:tblStylePr>
  </w:style>
  <w:style w:type="table" w:styleId="160">
    <w:name w:val="Colorful Grid Accent 3"/>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Pr>
    <w:tcPr>
      <w:shd w:val="clear" w:color="auto" w:fill="EAF1DD" w:themeFill="accent3" w:themeFillTint="33"/>
    </w:tcPr>
    <w:tblStylePr w:type="firstRow">
      <w:rPr>
        <w:b/>
        <w:bCs/>
      </w:rPr>
      <w:tcPr>
        <w:shd w:val="clear" w:color="auto" w:fill="D6E3BC" w:themeFill="accent3" w:themeFillTint="66"/>
      </w:tcPr>
    </w:tblStylePr>
    <w:tblStylePr w:type="lastRow">
      <w:rPr>
        <w:b/>
        <w:bCs/>
        <w:color w:val="000000" w:themeColor="text1"/>
        <w14:textFill>
          <w14:solidFill>
            <w14:schemeClr w14:val="tx1"/>
          </w14:solidFill>
        </w14:textFill>
      </w:rPr>
      <w:tcPr>
        <w:shd w:val="clear" w:color="auto" w:fill="D6E3BC" w:themeFill="accent3" w:themeFillTint="66"/>
      </w:tcPr>
    </w:tblStylePr>
    <w:tblStylePr w:type="firstCol">
      <w:rPr>
        <w:color w:val="FFFFFF" w:themeColor="background1"/>
        <w14:textFill>
          <w14:solidFill>
            <w14:schemeClr w14:val="bg1"/>
          </w14:solidFill>
        </w14:textFill>
      </w:rPr>
      <w:tcPr>
        <w:shd w:val="clear" w:color="auto" w:fill="76923C" w:themeFill="accent3" w:themeFillShade="BF"/>
      </w:tcPr>
    </w:tblStylePr>
    <w:tblStylePr w:type="lastCol">
      <w:rPr>
        <w:color w:val="FFFFFF" w:themeColor="background1"/>
        <w14:textFill>
          <w14:solidFill>
            <w14:schemeClr w14:val="bg1"/>
          </w14:solidFill>
        </w14:textFill>
      </w:rPr>
      <w:tcPr>
        <w:shd w:val="clear" w:color="auto" w:fill="76923C" w:themeFill="accent3" w:themeFillShade="BF"/>
      </w:tcPr>
    </w:tblStylePr>
    <w:tblStylePr w:type="band1Vert">
      <w:tcPr>
        <w:shd w:val="clear" w:color="auto" w:fill="CDDDAC" w:themeFill="accent3" w:themeFillTint="7F"/>
      </w:tcPr>
    </w:tblStylePr>
    <w:tblStylePr w:type="band1Horz">
      <w:tcPr>
        <w:shd w:val="clear" w:color="auto" w:fill="CDDDAC" w:themeFill="accent3" w:themeFillTint="7F"/>
      </w:tcPr>
    </w:tblStylePr>
  </w:style>
  <w:style w:type="table" w:styleId="161">
    <w:name w:val="Colorful Grid Accent 4"/>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Pr>
    <w:tcPr>
      <w:shd w:val="clear" w:color="auto" w:fill="E5DFEC" w:themeFill="accent4" w:themeFillTint="33"/>
    </w:tcPr>
    <w:tblStylePr w:type="firstRow">
      <w:rPr>
        <w:b/>
        <w:bCs/>
      </w:rPr>
      <w:tcPr>
        <w:shd w:val="clear" w:color="auto" w:fill="CCC0D9" w:themeFill="accent4" w:themeFillTint="66"/>
      </w:tcPr>
    </w:tblStylePr>
    <w:tblStylePr w:type="lastRow">
      <w:rPr>
        <w:b/>
        <w:bCs/>
        <w:color w:val="000000" w:themeColor="text1"/>
        <w14:textFill>
          <w14:solidFill>
            <w14:schemeClr w14:val="tx1"/>
          </w14:solidFill>
        </w14:textFill>
      </w:rPr>
      <w:tcPr>
        <w:shd w:val="clear" w:color="auto" w:fill="CCC0D9" w:themeFill="accent4" w:themeFillTint="66"/>
      </w:tcPr>
    </w:tblStylePr>
    <w:tblStylePr w:type="firstCol">
      <w:rPr>
        <w:color w:val="FFFFFF" w:themeColor="background1"/>
        <w14:textFill>
          <w14:solidFill>
            <w14:schemeClr w14:val="bg1"/>
          </w14:solidFill>
        </w14:textFill>
      </w:rPr>
      <w:tcPr>
        <w:shd w:val="clear" w:color="auto" w:fill="5F497A" w:themeFill="accent4" w:themeFillShade="BF"/>
      </w:tcPr>
    </w:tblStylePr>
    <w:tblStylePr w:type="lastCol">
      <w:rPr>
        <w:color w:val="FFFFFF" w:themeColor="background1"/>
        <w14:textFill>
          <w14:solidFill>
            <w14:schemeClr w14:val="bg1"/>
          </w14:solidFill>
        </w14:textFill>
      </w:rPr>
      <w:tcPr>
        <w:shd w:val="clear" w:color="auto" w:fill="5F497A" w:themeFill="accent4" w:themeFillShade="BF"/>
      </w:tcPr>
    </w:tblStylePr>
    <w:tblStylePr w:type="band1Vert">
      <w:tcPr>
        <w:shd w:val="clear" w:color="auto" w:fill="BFB1D0" w:themeFill="accent4" w:themeFillTint="7F"/>
      </w:tcPr>
    </w:tblStylePr>
    <w:tblStylePr w:type="band1Horz">
      <w:tcPr>
        <w:shd w:val="clear" w:color="auto" w:fill="BFB1D0" w:themeFill="accent4" w:themeFillTint="7F"/>
      </w:tcPr>
    </w:tblStylePr>
  </w:style>
  <w:style w:type="table" w:styleId="162">
    <w:name w:val="Colorful Grid Accent 5"/>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Pr>
    <w:tcPr>
      <w:shd w:val="clear" w:color="auto" w:fill="DAEEF3" w:themeFill="accent5" w:themeFillTint="33"/>
    </w:tcPr>
    <w:tblStylePr w:type="firstRow">
      <w:rPr>
        <w:b/>
        <w:bCs/>
      </w:rPr>
      <w:tcPr>
        <w:shd w:val="clear" w:color="auto" w:fill="B6DDE8" w:themeFill="accent5" w:themeFillTint="66"/>
      </w:tcPr>
    </w:tblStylePr>
    <w:tblStylePr w:type="lastRow">
      <w:rPr>
        <w:b/>
        <w:bCs/>
        <w:color w:val="000000" w:themeColor="text1"/>
        <w14:textFill>
          <w14:solidFill>
            <w14:schemeClr w14:val="tx1"/>
          </w14:solidFill>
        </w14:textFill>
      </w:rPr>
      <w:tcPr>
        <w:shd w:val="clear" w:color="auto" w:fill="B6DDE8" w:themeFill="accent5" w:themeFillTint="66"/>
      </w:tcPr>
    </w:tblStylePr>
    <w:tblStylePr w:type="firstCol">
      <w:rPr>
        <w:color w:val="FFFFFF" w:themeColor="background1"/>
        <w14:textFill>
          <w14:solidFill>
            <w14:schemeClr w14:val="bg1"/>
          </w14:solidFill>
        </w14:textFill>
      </w:rPr>
      <w:tcPr>
        <w:shd w:val="clear" w:color="auto" w:fill="31849B" w:themeFill="accent5" w:themeFillShade="BF"/>
      </w:tcPr>
    </w:tblStylePr>
    <w:tblStylePr w:type="lastCol">
      <w:rPr>
        <w:color w:val="FFFFFF" w:themeColor="background1"/>
        <w14:textFill>
          <w14:solidFill>
            <w14:schemeClr w14:val="bg1"/>
          </w14:solidFill>
        </w14:textFill>
      </w:rPr>
      <w:tcPr>
        <w:shd w:val="clear" w:color="auto" w:fill="31849B" w:themeFill="accent5" w:themeFillShade="BF"/>
      </w:tcPr>
    </w:tblStylePr>
    <w:tblStylePr w:type="band1Vert">
      <w:tcPr>
        <w:shd w:val="clear" w:color="auto" w:fill="A5D5E2" w:themeFill="accent5" w:themeFillTint="7F"/>
      </w:tcPr>
    </w:tblStylePr>
    <w:tblStylePr w:type="band1Horz">
      <w:tcPr>
        <w:shd w:val="clear" w:color="auto" w:fill="A5D5E2" w:themeFill="accent5" w:themeFillTint="7F"/>
      </w:tcPr>
    </w:tblStylePr>
  </w:style>
  <w:style w:type="table" w:styleId="163">
    <w:name w:val="Colorful Grid Accent 6"/>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Pr>
    <w:tcPr>
      <w:shd w:val="clear" w:color="auto" w:fill="FDE9D9" w:themeFill="accent6" w:themeFillTint="33"/>
    </w:tcPr>
    <w:tblStylePr w:type="firstRow">
      <w:rPr>
        <w:b/>
        <w:bCs/>
      </w:rPr>
      <w:tcPr>
        <w:shd w:val="clear" w:color="auto" w:fill="FBD4B4" w:themeFill="accent6" w:themeFillTint="66"/>
      </w:tcPr>
    </w:tblStylePr>
    <w:tblStylePr w:type="lastRow">
      <w:rPr>
        <w:b/>
        <w:bCs/>
        <w:color w:val="000000" w:themeColor="text1"/>
        <w14:textFill>
          <w14:solidFill>
            <w14:schemeClr w14:val="tx1"/>
          </w14:solidFill>
        </w14:textFill>
      </w:rPr>
      <w:tcPr>
        <w:shd w:val="clear" w:color="auto" w:fill="FBD4B4" w:themeFill="accent6" w:themeFillTint="66"/>
      </w:tcPr>
    </w:tblStylePr>
    <w:tblStylePr w:type="firstCol">
      <w:rPr>
        <w:color w:val="FFFFFF" w:themeColor="background1"/>
        <w14:textFill>
          <w14:solidFill>
            <w14:schemeClr w14:val="bg1"/>
          </w14:solidFill>
        </w14:textFill>
      </w:rPr>
      <w:tcPr>
        <w:shd w:val="clear" w:color="auto" w:fill="E36C09" w:themeFill="accent6" w:themeFillShade="BF"/>
      </w:tcPr>
    </w:tblStylePr>
    <w:tblStylePr w:type="lastCol">
      <w:rPr>
        <w:color w:val="FFFFFF" w:themeColor="background1"/>
        <w14:textFill>
          <w14:solidFill>
            <w14:schemeClr w14:val="bg1"/>
          </w14:solidFill>
        </w14:textFill>
      </w:rPr>
      <w:tcPr>
        <w:shd w:val="clear" w:color="auto" w:fill="E36C09" w:themeFill="accent6" w:themeFillShade="BF"/>
      </w:tcPr>
    </w:tblStylePr>
    <w:tblStylePr w:type="band1Vert">
      <w:tcPr>
        <w:shd w:val="clear" w:color="auto" w:fill="FBCAA2" w:themeFill="accent6" w:themeFillTint="7F"/>
      </w:tcPr>
    </w:tblStylePr>
    <w:tblStylePr w:type="band1Horz">
      <w:tcPr>
        <w:shd w:val="clear" w:color="auto" w:fill="FBCAA2" w:themeFill="accent6" w:themeFillTint="7F"/>
      </w:tcPr>
    </w:tblStyle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418D6C-9D0E-4C3B-AC06-535B5EEE2009}">
  <ds:schemaRefs/>
</ds:datastoreItem>
</file>

<file path=docProps/app.xml><?xml version="1.0" encoding="utf-8"?>
<Properties xmlns="http://schemas.openxmlformats.org/officeDocument/2006/extended-properties" xmlns:vt="http://schemas.openxmlformats.org/officeDocument/2006/docPropsVTypes">
  <Template>Normal</Template>
  <Pages>6</Pages>
  <Words>1761</Words>
  <Characters>12237</Characters>
  <Lines>99</Lines>
  <Paragraphs>28</Paragraphs>
  <TotalTime>5</TotalTime>
  <ScaleCrop>false</ScaleCrop>
  <LinksUpToDate>false</LinksUpToDate>
  <CharactersWithSpaces>13821</CharactersWithSpaces>
  <Application>WPS Office_12.1.0.29162_F1E327BC-269C-435d-A152-05C5408002CA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python-docx</dc:creator>
  <dc:description>generated by python-docx</dc:description>
  <cp:lastModifiedBy>admin</cp:lastModifiedBy>
  <dcterms:modified xsi:type="dcterms:W3CDTF">2026-10-15T10:44:37Z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1049-12.1.0.29162</vt:lpwstr>
  </property>
  <property fmtid="{D5CDD505-2E9C-101B-9397-08002B2CF9AE}" pid="3" name="ICV">
    <vt:lpwstr>BB3D8A22E03A480EAA66C7B7AC09EB4C_13</vt:lpwstr>
  </property>
</Properties>
</file>