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B9557" w14:textId="77777777" w:rsidR="009C1120" w:rsidRPr="005B0DDE" w:rsidRDefault="009C1120" w:rsidP="005B0DDE">
      <w:pPr>
        <w:pStyle w:val="ae"/>
        <w:spacing w:after="0" w:line="276" w:lineRule="auto"/>
        <w:rPr>
          <w:b/>
          <w:bCs/>
          <w:sz w:val="22"/>
          <w:szCs w:val="22"/>
          <w:lang w:val="en-US"/>
        </w:rPr>
      </w:pPr>
    </w:p>
    <w:p w14:paraId="74A2EDFA" w14:textId="540575F8" w:rsidR="009C1120" w:rsidRPr="009C1120" w:rsidRDefault="009C1120" w:rsidP="009C1120">
      <w:pPr>
        <w:pStyle w:val="ae"/>
        <w:spacing w:after="0" w:line="276" w:lineRule="auto"/>
        <w:jc w:val="center"/>
        <w:rPr>
          <w:b/>
          <w:bCs/>
          <w:sz w:val="22"/>
          <w:szCs w:val="22"/>
        </w:rPr>
      </w:pPr>
      <w:r w:rsidRPr="009C1120">
        <w:rPr>
          <w:b/>
          <w:bCs/>
          <w:sz w:val="22"/>
          <w:szCs w:val="22"/>
        </w:rPr>
        <w:t>ТЕХНИЧЕСКАЯ СПЕЦИФИКАЦИЯ</w:t>
      </w:r>
    </w:p>
    <w:p w14:paraId="2990981E" w14:textId="77777777" w:rsidR="009C1120" w:rsidRPr="009C1120" w:rsidRDefault="009C1120" w:rsidP="009C1120">
      <w:pPr>
        <w:pStyle w:val="ae"/>
        <w:spacing w:after="0" w:line="276" w:lineRule="auto"/>
        <w:jc w:val="center"/>
        <w:rPr>
          <w:b/>
          <w:bCs/>
          <w:sz w:val="22"/>
          <w:szCs w:val="22"/>
          <w:lang w:val="kk-KZ"/>
        </w:rPr>
      </w:pPr>
      <w:r w:rsidRPr="009C1120">
        <w:rPr>
          <w:b/>
          <w:bCs/>
          <w:sz w:val="22"/>
          <w:szCs w:val="22"/>
        </w:rPr>
        <w:t xml:space="preserve">По оказанию услуг технической поддержки </w:t>
      </w:r>
      <w:r w:rsidRPr="009C1120">
        <w:rPr>
          <w:b/>
          <w:bCs/>
          <w:sz w:val="22"/>
          <w:szCs w:val="22"/>
          <w:lang w:val="kk-KZ"/>
        </w:rPr>
        <w:t>АИС</w:t>
      </w:r>
      <w:r w:rsidRPr="009C1120">
        <w:rPr>
          <w:b/>
          <w:bCs/>
          <w:sz w:val="22"/>
          <w:szCs w:val="22"/>
        </w:rPr>
        <w:t xml:space="preserve"> «</w:t>
      </w:r>
      <w:proofErr w:type="spellStart"/>
      <w:r w:rsidRPr="009C1120">
        <w:rPr>
          <w:b/>
          <w:bCs/>
          <w:sz w:val="22"/>
          <w:szCs w:val="22"/>
          <w:lang w:val="en-US"/>
        </w:rPr>
        <w:t>Platonus</w:t>
      </w:r>
      <w:proofErr w:type="spellEnd"/>
      <w:r w:rsidRPr="009C1120">
        <w:rPr>
          <w:b/>
          <w:bCs/>
          <w:sz w:val="22"/>
          <w:szCs w:val="22"/>
        </w:rPr>
        <w:t>-</w:t>
      </w:r>
      <w:r w:rsidRPr="009C1120">
        <w:rPr>
          <w:b/>
          <w:bCs/>
          <w:sz w:val="22"/>
          <w:szCs w:val="22"/>
          <w:lang w:val="en-US"/>
        </w:rPr>
        <w:t>College</w:t>
      </w:r>
      <w:r w:rsidRPr="009C1120">
        <w:rPr>
          <w:b/>
          <w:bCs/>
          <w:sz w:val="22"/>
          <w:szCs w:val="22"/>
        </w:rPr>
        <w:t xml:space="preserve">» (далее </w:t>
      </w:r>
      <w:r w:rsidRPr="009C1120">
        <w:rPr>
          <w:rFonts w:eastAsia="Liberation Serif"/>
          <w:b/>
          <w:bCs/>
          <w:sz w:val="22"/>
          <w:szCs w:val="22"/>
          <w:lang w:val="kk-KZ"/>
        </w:rPr>
        <w:t xml:space="preserve">- </w:t>
      </w:r>
      <w:r w:rsidRPr="009C1120">
        <w:rPr>
          <w:b/>
          <w:bCs/>
          <w:sz w:val="22"/>
          <w:szCs w:val="22"/>
        </w:rPr>
        <w:t>Система).</w:t>
      </w:r>
    </w:p>
    <w:p w14:paraId="2B2879F6" w14:textId="77777777" w:rsidR="009C1120" w:rsidRPr="009C1120" w:rsidRDefault="009C1120" w:rsidP="009C1120">
      <w:pPr>
        <w:keepNext/>
        <w:keepLines/>
        <w:spacing w:after="0" w:line="276" w:lineRule="auto"/>
        <w:contextualSpacing/>
        <w:jc w:val="center"/>
        <w:outlineLvl w:val="0"/>
        <w:rPr>
          <w:rFonts w:ascii="Times New Roman" w:hAnsi="Times New Roman" w:cs="Times New Roman"/>
          <w:b/>
          <w:lang w:val="kk-KZ"/>
        </w:rPr>
      </w:pPr>
    </w:p>
    <w:p w14:paraId="4ADB9BA6" w14:textId="77777777" w:rsidR="009C1120" w:rsidRPr="009C1120" w:rsidRDefault="009C1120" w:rsidP="009C1120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</w:rPr>
      </w:pPr>
      <w:r w:rsidRPr="009C1120">
        <w:rPr>
          <w:rFonts w:ascii="Times New Roman" w:hAnsi="Times New Roman" w:cs="Times New Roman"/>
          <w:bCs/>
        </w:rPr>
        <w:t>Работы по оказанию услуг поддержки Системы должны быть начаты с даты подписания договора о технической поддержке и оказываться в течении всего срока действия договора. Все работы, перечисленные в данной технической спецификации, выполняются посредством удалённой связи.</w:t>
      </w:r>
    </w:p>
    <w:p w14:paraId="65EEFB81" w14:textId="77777777" w:rsidR="009C1120" w:rsidRPr="009C1120" w:rsidRDefault="009C1120" w:rsidP="009C1120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</w:rPr>
      </w:pPr>
    </w:p>
    <w:p w14:paraId="1C3379A7" w14:textId="77777777" w:rsidR="009C1120" w:rsidRPr="009C1120" w:rsidRDefault="009C1120" w:rsidP="009C1120">
      <w:pPr>
        <w:pStyle w:val="a3"/>
        <w:numPr>
          <w:ilvl w:val="0"/>
          <w:numId w:val="1"/>
        </w:numPr>
        <w:spacing w:after="0" w:line="276" w:lineRule="auto"/>
        <w:ind w:left="357" w:hanging="357"/>
        <w:jc w:val="both"/>
        <w:rPr>
          <w:rFonts w:ascii="Times New Roman" w:hAnsi="Times New Roman" w:cs="Times New Roman"/>
        </w:rPr>
      </w:pPr>
      <w:r w:rsidRPr="009C1120">
        <w:rPr>
          <w:rFonts w:ascii="Times New Roman" w:hAnsi="Times New Roman" w:cs="Times New Roman"/>
          <w:b/>
          <w:bCs/>
        </w:rPr>
        <w:t>Описание работ:</w:t>
      </w:r>
    </w:p>
    <w:p w14:paraId="7DCEC3D2" w14:textId="77777777" w:rsidR="009C1120" w:rsidRPr="009C1120" w:rsidRDefault="009C1120" w:rsidP="009C1120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</w:rPr>
      </w:pPr>
      <w:r w:rsidRPr="009C1120">
        <w:rPr>
          <w:rFonts w:ascii="Times New Roman" w:hAnsi="Times New Roman" w:cs="Times New Roman"/>
          <w:bCs/>
        </w:rPr>
        <w:t>Заказчику требуются услуги информационно-технологического сопровождения системы в виде комплексной и оперативной поддержки. Целью работ является актуализация программного обеспечения, получения своевременного и качественного обновления в случае изменения в нормативно-правовых актах в области технического и профессионального образования.</w:t>
      </w:r>
    </w:p>
    <w:p w14:paraId="003B4C6C" w14:textId="77777777" w:rsidR="009C1120" w:rsidRPr="009C1120" w:rsidRDefault="009C1120" w:rsidP="009C1120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</w:rPr>
      </w:pPr>
    </w:p>
    <w:p w14:paraId="7DEF8BE5" w14:textId="77777777" w:rsidR="009C1120" w:rsidRPr="009C1120" w:rsidRDefault="009C1120" w:rsidP="009C1120">
      <w:pPr>
        <w:pStyle w:val="a3"/>
        <w:numPr>
          <w:ilvl w:val="0"/>
          <w:numId w:val="1"/>
        </w:numPr>
        <w:spacing w:after="0" w:line="276" w:lineRule="auto"/>
        <w:ind w:left="357" w:hanging="357"/>
        <w:jc w:val="both"/>
        <w:rPr>
          <w:rFonts w:ascii="Times New Roman" w:hAnsi="Times New Roman" w:cs="Times New Roman"/>
          <w:b/>
          <w:bCs/>
        </w:rPr>
      </w:pPr>
      <w:r w:rsidRPr="009C1120">
        <w:rPr>
          <w:rFonts w:ascii="Times New Roman" w:hAnsi="Times New Roman" w:cs="Times New Roman"/>
          <w:b/>
          <w:bCs/>
        </w:rPr>
        <w:t>Описание системы</w:t>
      </w:r>
    </w:p>
    <w:p w14:paraId="69D6C707" w14:textId="77777777" w:rsidR="009C1120" w:rsidRPr="009C1120" w:rsidRDefault="009C1120" w:rsidP="009C1120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</w:rPr>
      </w:pPr>
      <w:r w:rsidRPr="009C1120">
        <w:rPr>
          <w:rFonts w:ascii="Times New Roman" w:hAnsi="Times New Roman" w:cs="Times New Roman"/>
          <w:bCs/>
        </w:rPr>
        <w:t>Система предназначена для планирования и автоматизации учебного процесса учебных заведений технического и профессионального образования согласно нормативно-правовым актам.</w:t>
      </w:r>
    </w:p>
    <w:p w14:paraId="6F9E42EA" w14:textId="77777777" w:rsidR="009C1120" w:rsidRPr="009C1120" w:rsidRDefault="009C1120" w:rsidP="009C1120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</w:rPr>
      </w:pPr>
      <w:r w:rsidRPr="009C1120">
        <w:rPr>
          <w:rFonts w:ascii="Times New Roman" w:hAnsi="Times New Roman" w:cs="Times New Roman"/>
          <w:bCs/>
        </w:rPr>
        <w:t>Система представляет собой многофункциональный комплекс возможностей для всех участников учебного процесса. В системе предусмотрен гибкий набор настроек и конфигураций, что позволяет настроить ее под особенности каждого образовательного учреждения.</w:t>
      </w:r>
    </w:p>
    <w:p w14:paraId="2579F003" w14:textId="77777777" w:rsidR="009C1120" w:rsidRPr="009C1120" w:rsidRDefault="009C1120" w:rsidP="009C1120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</w:rPr>
      </w:pPr>
      <w:r w:rsidRPr="009C1120">
        <w:rPr>
          <w:rFonts w:ascii="Times New Roman" w:hAnsi="Times New Roman" w:cs="Times New Roman"/>
          <w:bCs/>
        </w:rPr>
        <w:t>Функциональные возможности системы:</w:t>
      </w:r>
    </w:p>
    <w:p w14:paraId="51F9773C" w14:textId="77777777" w:rsidR="009C1120" w:rsidRPr="009C1120" w:rsidRDefault="009C1120" w:rsidP="009C1120">
      <w:pPr>
        <w:pStyle w:val="a3"/>
        <w:numPr>
          <w:ilvl w:val="0"/>
          <w:numId w:val="10"/>
        </w:numPr>
        <w:shd w:val="clear" w:color="auto" w:fill="FFFFFF"/>
        <w:spacing w:after="0" w:line="276" w:lineRule="auto"/>
        <w:ind w:left="1134"/>
        <w:contextualSpacing w:val="0"/>
        <w:jc w:val="both"/>
        <w:rPr>
          <w:rFonts w:ascii="Times New Roman" w:hAnsi="Times New Roman" w:cs="Times New Roman"/>
        </w:rPr>
      </w:pPr>
      <w:r w:rsidRPr="009C1120">
        <w:rPr>
          <w:rFonts w:ascii="Times New Roman" w:hAnsi="Times New Roman" w:cs="Times New Roman"/>
        </w:rPr>
        <w:t>Разграничение системы на 2 части: административную и пользовательскую;</w:t>
      </w:r>
    </w:p>
    <w:p w14:paraId="6A6011F6" w14:textId="77777777" w:rsidR="009C1120" w:rsidRPr="009C1120" w:rsidRDefault="009C1120" w:rsidP="009C1120">
      <w:pPr>
        <w:pStyle w:val="a3"/>
        <w:numPr>
          <w:ilvl w:val="0"/>
          <w:numId w:val="10"/>
        </w:numPr>
        <w:shd w:val="clear" w:color="auto" w:fill="FFFFFF"/>
        <w:spacing w:after="0" w:line="276" w:lineRule="auto"/>
        <w:ind w:left="1134"/>
        <w:contextualSpacing w:val="0"/>
        <w:jc w:val="both"/>
        <w:rPr>
          <w:rFonts w:ascii="Times New Roman" w:hAnsi="Times New Roman" w:cs="Times New Roman"/>
        </w:rPr>
      </w:pPr>
      <w:r w:rsidRPr="009C1120">
        <w:rPr>
          <w:rFonts w:ascii="Times New Roman" w:hAnsi="Times New Roman" w:cs="Times New Roman"/>
        </w:rPr>
        <w:t>Разграничение прав доступа в соответствии с ролями пользователя</w:t>
      </w:r>
    </w:p>
    <w:p w14:paraId="029DEA0E" w14:textId="77777777" w:rsidR="009C1120" w:rsidRPr="009C1120" w:rsidRDefault="009C1120" w:rsidP="009C1120">
      <w:pPr>
        <w:pStyle w:val="a3"/>
        <w:numPr>
          <w:ilvl w:val="0"/>
          <w:numId w:val="10"/>
        </w:numPr>
        <w:shd w:val="clear" w:color="auto" w:fill="FFFFFF"/>
        <w:spacing w:after="0" w:line="276" w:lineRule="auto"/>
        <w:ind w:left="1134"/>
        <w:contextualSpacing w:val="0"/>
        <w:jc w:val="both"/>
        <w:rPr>
          <w:rFonts w:ascii="Times New Roman" w:hAnsi="Times New Roman" w:cs="Times New Roman"/>
        </w:rPr>
      </w:pPr>
      <w:r w:rsidRPr="009C1120">
        <w:rPr>
          <w:rFonts w:ascii="Times New Roman" w:hAnsi="Times New Roman" w:cs="Times New Roman"/>
        </w:rPr>
        <w:t>Ведение единого реестра сведений инфраструктуры колледжа;</w:t>
      </w:r>
    </w:p>
    <w:p w14:paraId="7F28CCD6" w14:textId="77777777" w:rsidR="009C1120" w:rsidRPr="009C1120" w:rsidRDefault="009C1120" w:rsidP="009C1120">
      <w:pPr>
        <w:pStyle w:val="a3"/>
        <w:numPr>
          <w:ilvl w:val="0"/>
          <w:numId w:val="10"/>
        </w:numPr>
        <w:shd w:val="clear" w:color="auto" w:fill="FFFFFF"/>
        <w:spacing w:after="0" w:line="276" w:lineRule="auto"/>
        <w:ind w:left="1134"/>
        <w:contextualSpacing w:val="0"/>
        <w:jc w:val="both"/>
        <w:rPr>
          <w:rFonts w:ascii="Times New Roman" w:hAnsi="Times New Roman" w:cs="Times New Roman"/>
        </w:rPr>
      </w:pPr>
      <w:r w:rsidRPr="009C1120">
        <w:rPr>
          <w:rFonts w:ascii="Times New Roman" w:hAnsi="Times New Roman" w:cs="Times New Roman"/>
        </w:rPr>
        <w:t>Учет договоров с компаниями и инвесторами об обучении обучающихся;</w:t>
      </w:r>
    </w:p>
    <w:p w14:paraId="5B471EF6" w14:textId="77777777" w:rsidR="009C1120" w:rsidRPr="009C1120" w:rsidRDefault="009C1120" w:rsidP="009C1120">
      <w:pPr>
        <w:pStyle w:val="a3"/>
        <w:numPr>
          <w:ilvl w:val="0"/>
          <w:numId w:val="10"/>
        </w:numPr>
        <w:shd w:val="clear" w:color="auto" w:fill="FFFFFF"/>
        <w:spacing w:after="0" w:line="276" w:lineRule="auto"/>
        <w:ind w:left="1134"/>
        <w:contextualSpacing w:val="0"/>
        <w:jc w:val="both"/>
        <w:rPr>
          <w:rFonts w:ascii="Times New Roman" w:hAnsi="Times New Roman" w:cs="Times New Roman"/>
        </w:rPr>
      </w:pPr>
      <w:r w:rsidRPr="009C1120">
        <w:rPr>
          <w:rFonts w:ascii="Times New Roman" w:hAnsi="Times New Roman" w:cs="Times New Roman"/>
        </w:rPr>
        <w:t>Сведения о договорах с работодателями на обеспечение базами практик;</w:t>
      </w:r>
    </w:p>
    <w:p w14:paraId="527B9F74" w14:textId="77777777" w:rsidR="009C1120" w:rsidRPr="009C1120" w:rsidRDefault="009C1120" w:rsidP="009C1120">
      <w:pPr>
        <w:pStyle w:val="a3"/>
        <w:numPr>
          <w:ilvl w:val="0"/>
          <w:numId w:val="10"/>
        </w:numPr>
        <w:shd w:val="clear" w:color="auto" w:fill="FFFFFF"/>
        <w:spacing w:after="0" w:line="276" w:lineRule="auto"/>
        <w:ind w:left="1134"/>
        <w:contextualSpacing w:val="0"/>
        <w:jc w:val="both"/>
        <w:rPr>
          <w:rFonts w:ascii="Times New Roman" w:hAnsi="Times New Roman" w:cs="Times New Roman"/>
        </w:rPr>
      </w:pPr>
      <w:r w:rsidRPr="009C1120">
        <w:rPr>
          <w:rFonts w:ascii="Times New Roman" w:hAnsi="Times New Roman" w:cs="Times New Roman"/>
        </w:rPr>
        <w:t>Журнал договоров по дуальному обучению</w:t>
      </w:r>
    </w:p>
    <w:p w14:paraId="6BA1080B" w14:textId="77777777" w:rsidR="009C1120" w:rsidRPr="009C1120" w:rsidRDefault="009C1120" w:rsidP="009C1120">
      <w:pPr>
        <w:pStyle w:val="a3"/>
        <w:numPr>
          <w:ilvl w:val="0"/>
          <w:numId w:val="10"/>
        </w:numPr>
        <w:shd w:val="clear" w:color="auto" w:fill="FFFFFF"/>
        <w:spacing w:after="0" w:line="276" w:lineRule="auto"/>
        <w:ind w:left="1134"/>
        <w:contextualSpacing w:val="0"/>
        <w:jc w:val="both"/>
        <w:rPr>
          <w:rFonts w:ascii="Times New Roman" w:hAnsi="Times New Roman" w:cs="Times New Roman"/>
        </w:rPr>
      </w:pPr>
      <w:r w:rsidRPr="009C1120">
        <w:rPr>
          <w:rFonts w:ascii="Times New Roman" w:hAnsi="Times New Roman" w:cs="Times New Roman"/>
        </w:rPr>
        <w:t>Сведения о прохождении аккредитации</w:t>
      </w:r>
    </w:p>
    <w:p w14:paraId="1BBE8536" w14:textId="77777777" w:rsidR="009C1120" w:rsidRPr="009C1120" w:rsidRDefault="009C1120" w:rsidP="009C1120">
      <w:pPr>
        <w:pStyle w:val="a3"/>
        <w:numPr>
          <w:ilvl w:val="0"/>
          <w:numId w:val="10"/>
        </w:numPr>
        <w:shd w:val="clear" w:color="auto" w:fill="FFFFFF"/>
        <w:spacing w:after="0" w:line="276" w:lineRule="auto"/>
        <w:ind w:left="1134"/>
        <w:contextualSpacing w:val="0"/>
        <w:jc w:val="both"/>
        <w:rPr>
          <w:rFonts w:ascii="Times New Roman" w:hAnsi="Times New Roman" w:cs="Times New Roman"/>
        </w:rPr>
      </w:pPr>
      <w:r w:rsidRPr="009C1120">
        <w:rPr>
          <w:rFonts w:ascii="Times New Roman" w:hAnsi="Times New Roman" w:cs="Times New Roman"/>
        </w:rPr>
        <w:t>Гибкая система настроек по модулям системы</w:t>
      </w:r>
    </w:p>
    <w:p w14:paraId="77091BCA" w14:textId="77777777" w:rsidR="009C1120" w:rsidRPr="009C1120" w:rsidRDefault="009C1120" w:rsidP="009C1120">
      <w:pPr>
        <w:pStyle w:val="a3"/>
        <w:numPr>
          <w:ilvl w:val="0"/>
          <w:numId w:val="10"/>
        </w:numPr>
        <w:shd w:val="clear" w:color="auto" w:fill="FFFFFF"/>
        <w:spacing w:after="0" w:line="276" w:lineRule="auto"/>
        <w:ind w:left="1134"/>
        <w:contextualSpacing w:val="0"/>
        <w:jc w:val="both"/>
        <w:rPr>
          <w:rFonts w:ascii="Times New Roman" w:hAnsi="Times New Roman" w:cs="Times New Roman"/>
        </w:rPr>
      </w:pPr>
      <w:r w:rsidRPr="009C1120">
        <w:rPr>
          <w:rFonts w:ascii="Times New Roman" w:hAnsi="Times New Roman" w:cs="Times New Roman"/>
        </w:rPr>
        <w:t>Ведение данных по всем пользователям системы, их оперативный поиск, возможность настраиваемой фильтрации данных по контингенту обучающихся/преподавателей в соответствии с запросами пользователей;</w:t>
      </w:r>
    </w:p>
    <w:p w14:paraId="337C16E9" w14:textId="77777777" w:rsidR="009C1120" w:rsidRPr="009C1120" w:rsidRDefault="009C1120" w:rsidP="009C1120">
      <w:pPr>
        <w:pStyle w:val="a3"/>
        <w:numPr>
          <w:ilvl w:val="0"/>
          <w:numId w:val="10"/>
        </w:numPr>
        <w:shd w:val="clear" w:color="auto" w:fill="FFFFFF"/>
        <w:spacing w:after="0" w:line="276" w:lineRule="auto"/>
        <w:ind w:left="1134"/>
        <w:contextualSpacing w:val="0"/>
        <w:jc w:val="both"/>
        <w:rPr>
          <w:rFonts w:ascii="Times New Roman" w:hAnsi="Times New Roman" w:cs="Times New Roman"/>
        </w:rPr>
      </w:pPr>
      <w:r w:rsidRPr="009C1120">
        <w:rPr>
          <w:rFonts w:ascii="Times New Roman" w:hAnsi="Times New Roman" w:cs="Times New Roman"/>
        </w:rPr>
        <w:t>Ведение поименной книги обучающихся и соответствующая выгрузка</w:t>
      </w:r>
    </w:p>
    <w:p w14:paraId="3A87AC4E" w14:textId="77777777" w:rsidR="009C1120" w:rsidRPr="009C1120" w:rsidRDefault="009C1120" w:rsidP="009C1120">
      <w:pPr>
        <w:pStyle w:val="a3"/>
        <w:numPr>
          <w:ilvl w:val="0"/>
          <w:numId w:val="10"/>
        </w:numPr>
        <w:shd w:val="clear" w:color="auto" w:fill="FFFFFF"/>
        <w:spacing w:after="0" w:line="276" w:lineRule="auto"/>
        <w:ind w:left="1134"/>
        <w:contextualSpacing w:val="0"/>
        <w:jc w:val="both"/>
        <w:rPr>
          <w:rFonts w:ascii="Times New Roman" w:hAnsi="Times New Roman" w:cs="Times New Roman"/>
        </w:rPr>
      </w:pPr>
      <w:r w:rsidRPr="009C1120">
        <w:rPr>
          <w:rFonts w:ascii="Times New Roman" w:hAnsi="Times New Roman" w:cs="Times New Roman"/>
        </w:rPr>
        <w:t>Ведение основных сведений по отделениям, ПЦК, специальностям, специализациям, группам образовательного учреждения</w:t>
      </w:r>
    </w:p>
    <w:p w14:paraId="01EA0701" w14:textId="77777777" w:rsidR="009C1120" w:rsidRPr="009C1120" w:rsidRDefault="009C1120" w:rsidP="009C1120">
      <w:pPr>
        <w:pStyle w:val="a3"/>
        <w:numPr>
          <w:ilvl w:val="0"/>
          <w:numId w:val="10"/>
        </w:numPr>
        <w:shd w:val="clear" w:color="auto" w:fill="FFFFFF"/>
        <w:spacing w:after="0" w:line="276" w:lineRule="auto"/>
        <w:ind w:left="1134"/>
        <w:contextualSpacing w:val="0"/>
        <w:jc w:val="both"/>
        <w:rPr>
          <w:rFonts w:ascii="Times New Roman" w:hAnsi="Times New Roman" w:cs="Times New Roman"/>
        </w:rPr>
      </w:pPr>
      <w:r w:rsidRPr="009C1120">
        <w:rPr>
          <w:rFonts w:ascii="Times New Roman" w:hAnsi="Times New Roman" w:cs="Times New Roman"/>
        </w:rPr>
        <w:t xml:space="preserve">Организация единого реестра дисциплин </w:t>
      </w:r>
      <w:r w:rsidRPr="009C1120">
        <w:rPr>
          <w:rFonts w:ascii="Times New Roman" w:hAnsi="Times New Roman" w:cs="Times New Roman"/>
          <w:lang w:val="kk-KZ"/>
        </w:rPr>
        <w:t>колледжа</w:t>
      </w:r>
      <w:r w:rsidRPr="009C1120">
        <w:rPr>
          <w:rFonts w:ascii="Times New Roman" w:hAnsi="Times New Roman" w:cs="Times New Roman"/>
        </w:rPr>
        <w:t xml:space="preserve"> с возможностью прикрепления всех необходимых приложений касательно дисциплины;</w:t>
      </w:r>
    </w:p>
    <w:p w14:paraId="0A1B5C9A" w14:textId="77777777" w:rsidR="009C1120" w:rsidRPr="009C1120" w:rsidRDefault="009C1120" w:rsidP="009C1120">
      <w:pPr>
        <w:pStyle w:val="a3"/>
        <w:numPr>
          <w:ilvl w:val="0"/>
          <w:numId w:val="10"/>
        </w:numPr>
        <w:shd w:val="clear" w:color="auto" w:fill="FFFFFF"/>
        <w:spacing w:after="0" w:line="276" w:lineRule="auto"/>
        <w:ind w:left="1134"/>
        <w:contextualSpacing w:val="0"/>
        <w:jc w:val="both"/>
        <w:rPr>
          <w:rFonts w:ascii="Times New Roman" w:hAnsi="Times New Roman" w:cs="Times New Roman"/>
        </w:rPr>
      </w:pPr>
      <w:r w:rsidRPr="009C1120">
        <w:rPr>
          <w:rFonts w:ascii="Times New Roman" w:hAnsi="Times New Roman" w:cs="Times New Roman"/>
        </w:rPr>
        <w:t>Формирование учебных планов, расписания занятий, аудиторного фонда;</w:t>
      </w:r>
    </w:p>
    <w:p w14:paraId="56BC2C01" w14:textId="77777777" w:rsidR="009C1120" w:rsidRPr="009C1120" w:rsidRDefault="009C1120" w:rsidP="009C1120">
      <w:pPr>
        <w:pStyle w:val="a3"/>
        <w:numPr>
          <w:ilvl w:val="0"/>
          <w:numId w:val="10"/>
        </w:numPr>
        <w:shd w:val="clear" w:color="auto" w:fill="FFFFFF"/>
        <w:spacing w:after="0" w:line="276" w:lineRule="auto"/>
        <w:ind w:left="1134"/>
        <w:contextualSpacing w:val="0"/>
        <w:jc w:val="both"/>
        <w:rPr>
          <w:rFonts w:ascii="Times New Roman" w:hAnsi="Times New Roman" w:cs="Times New Roman"/>
        </w:rPr>
      </w:pPr>
      <w:r w:rsidRPr="009C1120">
        <w:rPr>
          <w:rFonts w:ascii="Times New Roman" w:hAnsi="Times New Roman" w:cs="Times New Roman"/>
        </w:rPr>
        <w:t>Планирование и составление графиков учебного процесса на основной учебный год;</w:t>
      </w:r>
    </w:p>
    <w:p w14:paraId="0BF10BB5" w14:textId="77777777" w:rsidR="009C1120" w:rsidRPr="009C1120" w:rsidRDefault="009C1120" w:rsidP="009C1120">
      <w:pPr>
        <w:pStyle w:val="a3"/>
        <w:numPr>
          <w:ilvl w:val="0"/>
          <w:numId w:val="10"/>
        </w:numPr>
        <w:shd w:val="clear" w:color="auto" w:fill="FFFFFF"/>
        <w:spacing w:after="0" w:line="276" w:lineRule="auto"/>
        <w:ind w:left="1134"/>
        <w:contextualSpacing w:val="0"/>
        <w:jc w:val="both"/>
        <w:rPr>
          <w:rFonts w:ascii="Times New Roman" w:hAnsi="Times New Roman" w:cs="Times New Roman"/>
        </w:rPr>
      </w:pPr>
      <w:r w:rsidRPr="009C1120">
        <w:rPr>
          <w:rFonts w:ascii="Times New Roman" w:hAnsi="Times New Roman" w:cs="Times New Roman"/>
        </w:rPr>
        <w:t>Распределение дисциплин ППС по группам обучающихся, индивидуальным занятиям</w:t>
      </w:r>
    </w:p>
    <w:p w14:paraId="395AD1C8" w14:textId="77777777" w:rsidR="009C1120" w:rsidRPr="009C1120" w:rsidRDefault="009C1120" w:rsidP="009C1120">
      <w:pPr>
        <w:pStyle w:val="a3"/>
        <w:numPr>
          <w:ilvl w:val="0"/>
          <w:numId w:val="10"/>
        </w:numPr>
        <w:shd w:val="clear" w:color="auto" w:fill="FFFFFF"/>
        <w:spacing w:after="0" w:line="276" w:lineRule="auto"/>
        <w:ind w:left="1134"/>
        <w:contextualSpacing w:val="0"/>
        <w:jc w:val="both"/>
        <w:rPr>
          <w:rFonts w:ascii="Times New Roman" w:hAnsi="Times New Roman" w:cs="Times New Roman"/>
        </w:rPr>
      </w:pPr>
      <w:r w:rsidRPr="009C1120">
        <w:rPr>
          <w:rFonts w:ascii="Times New Roman" w:hAnsi="Times New Roman" w:cs="Times New Roman"/>
        </w:rPr>
        <w:t xml:space="preserve">Формирование и управление академическими потоками обучающихся </w:t>
      </w:r>
    </w:p>
    <w:p w14:paraId="6C2EB3E1" w14:textId="77777777" w:rsidR="009C1120" w:rsidRPr="009C1120" w:rsidRDefault="009C1120" w:rsidP="009C1120">
      <w:pPr>
        <w:pStyle w:val="a3"/>
        <w:numPr>
          <w:ilvl w:val="0"/>
          <w:numId w:val="10"/>
        </w:numPr>
        <w:shd w:val="clear" w:color="auto" w:fill="FFFFFF"/>
        <w:spacing w:after="0" w:line="276" w:lineRule="auto"/>
        <w:ind w:left="1134"/>
        <w:contextualSpacing w:val="0"/>
        <w:jc w:val="both"/>
        <w:rPr>
          <w:rFonts w:ascii="Times New Roman" w:hAnsi="Times New Roman" w:cs="Times New Roman"/>
        </w:rPr>
      </w:pPr>
      <w:r w:rsidRPr="009C1120">
        <w:rPr>
          <w:rFonts w:ascii="Times New Roman" w:hAnsi="Times New Roman" w:cs="Times New Roman"/>
        </w:rPr>
        <w:t xml:space="preserve">Ведение журнала, выставление оценок в журнал, перерасчет оценок. Открытие доступа преподавателю в журнале на определенный период для соответствующих обучающихся. Выгрузка форм журнала в соответствии с НПА. Гибкая система настроек расчета итоговой оценки в соответствии с формами прохождения итогового контроля. Возможность расчета рубежного контроля. Предусмотрен различный расчет (в соответствии с результатами обучения, итоговыми оценками по дисциплинам)/выставление вручную оценки по модулю.      </w:t>
      </w:r>
    </w:p>
    <w:p w14:paraId="56B7B0DA" w14:textId="77777777" w:rsidR="009C1120" w:rsidRPr="009C1120" w:rsidRDefault="009C1120" w:rsidP="009C1120">
      <w:pPr>
        <w:pStyle w:val="a3"/>
        <w:numPr>
          <w:ilvl w:val="0"/>
          <w:numId w:val="10"/>
        </w:numPr>
        <w:shd w:val="clear" w:color="auto" w:fill="FFFFFF"/>
        <w:spacing w:after="0" w:line="276" w:lineRule="auto"/>
        <w:ind w:left="1134"/>
        <w:contextualSpacing w:val="0"/>
        <w:jc w:val="both"/>
        <w:rPr>
          <w:rFonts w:ascii="Times New Roman" w:hAnsi="Times New Roman" w:cs="Times New Roman"/>
        </w:rPr>
      </w:pPr>
      <w:r w:rsidRPr="009C1120">
        <w:rPr>
          <w:rFonts w:ascii="Times New Roman" w:hAnsi="Times New Roman" w:cs="Times New Roman"/>
        </w:rPr>
        <w:t>Назначение пересдач, апелляций.</w:t>
      </w:r>
    </w:p>
    <w:p w14:paraId="60088D9C" w14:textId="77777777" w:rsidR="009C1120" w:rsidRPr="009C1120" w:rsidRDefault="009C1120" w:rsidP="009C1120">
      <w:pPr>
        <w:pStyle w:val="a3"/>
        <w:numPr>
          <w:ilvl w:val="0"/>
          <w:numId w:val="10"/>
        </w:numPr>
        <w:shd w:val="clear" w:color="auto" w:fill="FFFFFF"/>
        <w:spacing w:after="0" w:line="276" w:lineRule="auto"/>
        <w:ind w:left="1134"/>
        <w:contextualSpacing w:val="0"/>
        <w:jc w:val="both"/>
        <w:rPr>
          <w:rFonts w:ascii="Times New Roman" w:hAnsi="Times New Roman" w:cs="Times New Roman"/>
        </w:rPr>
      </w:pPr>
      <w:r w:rsidRPr="009C1120">
        <w:rPr>
          <w:rFonts w:ascii="Times New Roman" w:hAnsi="Times New Roman" w:cs="Times New Roman"/>
        </w:rPr>
        <w:t>Отправка заданий обучающимся по различным формам проведения контроля (текущего, рубежного, итогового), выставление оценки по заданию с фиксацией в журнале. Мониторинг выполнения заданий преподавателями, мониторинг назначения заданий сотрудниками.</w:t>
      </w:r>
    </w:p>
    <w:p w14:paraId="432D8186" w14:textId="77777777" w:rsidR="009C1120" w:rsidRPr="009C1120" w:rsidRDefault="009C1120" w:rsidP="009C1120">
      <w:pPr>
        <w:pStyle w:val="a3"/>
        <w:numPr>
          <w:ilvl w:val="0"/>
          <w:numId w:val="10"/>
        </w:numPr>
        <w:shd w:val="clear" w:color="auto" w:fill="FFFFFF"/>
        <w:spacing w:after="0" w:line="276" w:lineRule="auto"/>
        <w:ind w:left="1134"/>
        <w:contextualSpacing w:val="0"/>
        <w:jc w:val="both"/>
        <w:rPr>
          <w:rFonts w:ascii="Times New Roman" w:hAnsi="Times New Roman" w:cs="Times New Roman"/>
        </w:rPr>
      </w:pPr>
      <w:r w:rsidRPr="009C1120">
        <w:rPr>
          <w:rFonts w:ascii="Times New Roman" w:hAnsi="Times New Roman" w:cs="Times New Roman"/>
        </w:rPr>
        <w:t>Мониторинг посещаемости обучающихся и формирование соответствующих отчетов</w:t>
      </w:r>
    </w:p>
    <w:p w14:paraId="43CEC214" w14:textId="77777777" w:rsidR="009C1120" w:rsidRPr="009C1120" w:rsidRDefault="009C1120" w:rsidP="009C1120">
      <w:pPr>
        <w:pStyle w:val="a3"/>
        <w:numPr>
          <w:ilvl w:val="0"/>
          <w:numId w:val="10"/>
        </w:numPr>
        <w:shd w:val="clear" w:color="auto" w:fill="FFFFFF"/>
        <w:spacing w:after="0" w:line="276" w:lineRule="auto"/>
        <w:ind w:left="1134"/>
        <w:contextualSpacing w:val="0"/>
        <w:jc w:val="both"/>
        <w:rPr>
          <w:rFonts w:ascii="Times New Roman" w:hAnsi="Times New Roman" w:cs="Times New Roman"/>
        </w:rPr>
      </w:pPr>
      <w:r w:rsidRPr="009C1120">
        <w:rPr>
          <w:rFonts w:ascii="Times New Roman" w:hAnsi="Times New Roman" w:cs="Times New Roman"/>
        </w:rPr>
        <w:lastRenderedPageBreak/>
        <w:t>Формирование ведомостей в соответствии с выбранными параметрами, сводных ведомостей за академический период в соответствии с выбранной формой контроля, сводной ведомости за весь период обучения;</w:t>
      </w:r>
    </w:p>
    <w:p w14:paraId="6DF84F48" w14:textId="77777777" w:rsidR="009C1120" w:rsidRPr="009C1120" w:rsidRDefault="009C1120" w:rsidP="009C1120">
      <w:pPr>
        <w:pStyle w:val="a3"/>
        <w:numPr>
          <w:ilvl w:val="0"/>
          <w:numId w:val="10"/>
        </w:numPr>
        <w:shd w:val="clear" w:color="auto" w:fill="FFFFFF"/>
        <w:spacing w:after="0" w:line="276" w:lineRule="auto"/>
        <w:ind w:left="1134"/>
        <w:contextualSpacing w:val="0"/>
        <w:jc w:val="both"/>
        <w:rPr>
          <w:rFonts w:ascii="Times New Roman" w:hAnsi="Times New Roman" w:cs="Times New Roman"/>
        </w:rPr>
      </w:pPr>
      <w:r w:rsidRPr="009C1120">
        <w:rPr>
          <w:rFonts w:ascii="Times New Roman" w:hAnsi="Times New Roman" w:cs="Times New Roman"/>
        </w:rPr>
        <w:t>Формирование и печать транскрипта /зачетной книжки обучающегося</w:t>
      </w:r>
    </w:p>
    <w:p w14:paraId="6A066B13" w14:textId="77777777" w:rsidR="009C1120" w:rsidRPr="009C1120" w:rsidRDefault="009C1120" w:rsidP="009C1120">
      <w:pPr>
        <w:pStyle w:val="a3"/>
        <w:numPr>
          <w:ilvl w:val="0"/>
          <w:numId w:val="10"/>
        </w:numPr>
        <w:shd w:val="clear" w:color="auto" w:fill="FFFFFF"/>
        <w:spacing w:after="0" w:line="276" w:lineRule="auto"/>
        <w:ind w:left="1134"/>
        <w:contextualSpacing w:val="0"/>
        <w:jc w:val="both"/>
        <w:rPr>
          <w:rFonts w:ascii="Times New Roman" w:hAnsi="Times New Roman" w:cs="Times New Roman"/>
        </w:rPr>
      </w:pPr>
      <w:r w:rsidRPr="009C1120">
        <w:rPr>
          <w:rFonts w:ascii="Times New Roman" w:hAnsi="Times New Roman" w:cs="Times New Roman"/>
        </w:rPr>
        <w:t>Формирование рабочих учебных программ, учебных кейсов, поурочных планов.</w:t>
      </w:r>
    </w:p>
    <w:p w14:paraId="1346A3BA" w14:textId="77777777" w:rsidR="009C1120" w:rsidRPr="009C1120" w:rsidRDefault="009C1120" w:rsidP="009C1120">
      <w:pPr>
        <w:pStyle w:val="a3"/>
        <w:numPr>
          <w:ilvl w:val="0"/>
          <w:numId w:val="10"/>
        </w:numPr>
        <w:shd w:val="clear" w:color="auto" w:fill="FFFFFF"/>
        <w:spacing w:after="0" w:line="276" w:lineRule="auto"/>
        <w:ind w:left="1134"/>
        <w:contextualSpacing w:val="0"/>
        <w:jc w:val="both"/>
        <w:rPr>
          <w:rFonts w:ascii="Times New Roman" w:hAnsi="Times New Roman" w:cs="Times New Roman"/>
        </w:rPr>
      </w:pPr>
      <w:r w:rsidRPr="009C1120">
        <w:rPr>
          <w:rFonts w:ascii="Times New Roman" w:hAnsi="Times New Roman" w:cs="Times New Roman"/>
        </w:rPr>
        <w:t xml:space="preserve">Проведение промежуточной и итоговой аттестации онлайн. </w:t>
      </w:r>
    </w:p>
    <w:p w14:paraId="1803D8A9" w14:textId="77777777" w:rsidR="009C1120" w:rsidRPr="009C1120" w:rsidRDefault="009C1120" w:rsidP="009C1120">
      <w:pPr>
        <w:pStyle w:val="a3"/>
        <w:numPr>
          <w:ilvl w:val="0"/>
          <w:numId w:val="10"/>
        </w:numPr>
        <w:shd w:val="clear" w:color="auto" w:fill="FFFFFF"/>
        <w:spacing w:after="0" w:line="276" w:lineRule="auto"/>
        <w:ind w:left="1134"/>
        <w:contextualSpacing w:val="0"/>
        <w:jc w:val="both"/>
        <w:rPr>
          <w:rFonts w:ascii="Times New Roman" w:hAnsi="Times New Roman" w:cs="Times New Roman"/>
        </w:rPr>
      </w:pPr>
      <w:r w:rsidRPr="009C1120">
        <w:rPr>
          <w:rFonts w:ascii="Times New Roman" w:hAnsi="Times New Roman" w:cs="Times New Roman"/>
        </w:rPr>
        <w:t>Формирование приказов с выгрузкой в соответствии с шаблоном</w:t>
      </w:r>
    </w:p>
    <w:p w14:paraId="669B86D0" w14:textId="77777777" w:rsidR="009C1120" w:rsidRPr="009C1120" w:rsidRDefault="009C1120" w:rsidP="009C1120">
      <w:pPr>
        <w:pStyle w:val="a3"/>
        <w:numPr>
          <w:ilvl w:val="0"/>
          <w:numId w:val="10"/>
        </w:numPr>
        <w:shd w:val="clear" w:color="auto" w:fill="FFFFFF"/>
        <w:spacing w:after="0" w:line="276" w:lineRule="auto"/>
        <w:ind w:left="1134"/>
        <w:contextualSpacing w:val="0"/>
        <w:jc w:val="both"/>
        <w:rPr>
          <w:rFonts w:ascii="Times New Roman" w:hAnsi="Times New Roman" w:cs="Times New Roman"/>
        </w:rPr>
      </w:pPr>
      <w:r w:rsidRPr="009C1120">
        <w:rPr>
          <w:rFonts w:ascii="Times New Roman" w:hAnsi="Times New Roman" w:cs="Times New Roman"/>
        </w:rPr>
        <w:t>Реализация возможности ведения учебно-методического комплекса дисциплин;</w:t>
      </w:r>
    </w:p>
    <w:p w14:paraId="778FB4F9" w14:textId="77777777" w:rsidR="009C1120" w:rsidRPr="009C1120" w:rsidRDefault="009C1120" w:rsidP="009C1120">
      <w:pPr>
        <w:pStyle w:val="a3"/>
        <w:numPr>
          <w:ilvl w:val="0"/>
          <w:numId w:val="10"/>
        </w:numPr>
        <w:shd w:val="clear" w:color="auto" w:fill="FFFFFF"/>
        <w:spacing w:after="0" w:line="276" w:lineRule="auto"/>
        <w:ind w:left="1134"/>
        <w:contextualSpacing w:val="0"/>
        <w:jc w:val="both"/>
        <w:rPr>
          <w:rFonts w:ascii="Times New Roman" w:hAnsi="Times New Roman" w:cs="Times New Roman"/>
        </w:rPr>
      </w:pPr>
      <w:r w:rsidRPr="009C1120">
        <w:rPr>
          <w:rFonts w:ascii="Times New Roman" w:hAnsi="Times New Roman" w:cs="Times New Roman"/>
        </w:rPr>
        <w:t>Назначение тестирования обучающимся по текущим оценкам, рубежному контролю по дисциплинам, итоговому контролю как по дисциплине, так и по модулю. Гибкий инструмент для формирования базы вопросов, в том числе импорт тестов, подача апелляций;</w:t>
      </w:r>
    </w:p>
    <w:p w14:paraId="5F1EA55F" w14:textId="77777777" w:rsidR="009C1120" w:rsidRPr="009C1120" w:rsidRDefault="009C1120" w:rsidP="009C1120">
      <w:pPr>
        <w:pStyle w:val="a3"/>
        <w:numPr>
          <w:ilvl w:val="0"/>
          <w:numId w:val="10"/>
        </w:numPr>
        <w:shd w:val="clear" w:color="auto" w:fill="FFFFFF"/>
        <w:spacing w:after="0" w:line="276" w:lineRule="auto"/>
        <w:ind w:left="1134"/>
        <w:contextualSpacing w:val="0"/>
        <w:jc w:val="both"/>
        <w:rPr>
          <w:rFonts w:ascii="Times New Roman" w:hAnsi="Times New Roman" w:cs="Times New Roman"/>
        </w:rPr>
      </w:pPr>
      <w:r w:rsidRPr="009C1120">
        <w:rPr>
          <w:rFonts w:ascii="Times New Roman" w:hAnsi="Times New Roman" w:cs="Times New Roman"/>
        </w:rPr>
        <w:t>Мониторинг мнения обучающихся, сотрудников, состояния политической, социальной и прочей напряжённости с целью прогнозирования действий или событий посредством проведения анкетирования;</w:t>
      </w:r>
    </w:p>
    <w:p w14:paraId="35BB2386" w14:textId="77777777" w:rsidR="009C1120" w:rsidRPr="009C1120" w:rsidRDefault="009C1120" w:rsidP="009C1120">
      <w:pPr>
        <w:pStyle w:val="a3"/>
        <w:numPr>
          <w:ilvl w:val="0"/>
          <w:numId w:val="10"/>
        </w:numPr>
        <w:shd w:val="clear" w:color="auto" w:fill="FFFFFF"/>
        <w:spacing w:after="0" w:line="276" w:lineRule="auto"/>
        <w:ind w:left="1134"/>
        <w:contextualSpacing w:val="0"/>
        <w:jc w:val="both"/>
        <w:rPr>
          <w:rFonts w:ascii="Times New Roman" w:hAnsi="Times New Roman" w:cs="Times New Roman"/>
        </w:rPr>
      </w:pPr>
      <w:r w:rsidRPr="009C1120">
        <w:rPr>
          <w:rFonts w:ascii="Times New Roman" w:hAnsi="Times New Roman" w:cs="Times New Roman"/>
        </w:rPr>
        <w:t>Формирование и выгрузка статистической информации, сводных данных в виде отчетов;</w:t>
      </w:r>
    </w:p>
    <w:p w14:paraId="674EA8BD" w14:textId="77777777" w:rsidR="009C1120" w:rsidRPr="009C1120" w:rsidRDefault="009C1120" w:rsidP="009C1120">
      <w:pPr>
        <w:pStyle w:val="a3"/>
        <w:numPr>
          <w:ilvl w:val="0"/>
          <w:numId w:val="10"/>
        </w:numPr>
        <w:shd w:val="clear" w:color="auto" w:fill="FFFFFF"/>
        <w:spacing w:after="0" w:line="276" w:lineRule="auto"/>
        <w:ind w:left="1134"/>
        <w:contextualSpacing w:val="0"/>
        <w:jc w:val="both"/>
        <w:rPr>
          <w:rFonts w:ascii="Times New Roman" w:hAnsi="Times New Roman" w:cs="Times New Roman"/>
        </w:rPr>
      </w:pPr>
      <w:r w:rsidRPr="009C1120">
        <w:rPr>
          <w:rFonts w:ascii="Times New Roman" w:hAnsi="Times New Roman" w:cs="Times New Roman"/>
        </w:rPr>
        <w:t>Мониторинг дипломных работ;</w:t>
      </w:r>
    </w:p>
    <w:p w14:paraId="4FAC4B6D" w14:textId="77777777" w:rsidR="009C1120" w:rsidRPr="009C1120" w:rsidRDefault="009C1120" w:rsidP="009C1120">
      <w:pPr>
        <w:pStyle w:val="a3"/>
        <w:numPr>
          <w:ilvl w:val="0"/>
          <w:numId w:val="10"/>
        </w:numPr>
        <w:shd w:val="clear" w:color="auto" w:fill="FFFFFF"/>
        <w:spacing w:after="0" w:line="276" w:lineRule="auto"/>
        <w:ind w:left="1134"/>
        <w:contextualSpacing w:val="0"/>
        <w:jc w:val="both"/>
        <w:rPr>
          <w:rFonts w:ascii="Times New Roman" w:hAnsi="Times New Roman" w:cs="Times New Roman"/>
        </w:rPr>
      </w:pPr>
      <w:r w:rsidRPr="009C1120">
        <w:rPr>
          <w:rFonts w:ascii="Times New Roman" w:hAnsi="Times New Roman" w:cs="Times New Roman"/>
        </w:rPr>
        <w:t>Ведение сведений о прохождении практик обучающимися, о назначении стипендии, данных о дипломе выпускника.</w:t>
      </w:r>
    </w:p>
    <w:p w14:paraId="1FD67C9A" w14:textId="77777777" w:rsidR="009C1120" w:rsidRPr="009C1120" w:rsidRDefault="009C1120" w:rsidP="009C1120">
      <w:pPr>
        <w:pStyle w:val="a3"/>
        <w:numPr>
          <w:ilvl w:val="0"/>
          <w:numId w:val="10"/>
        </w:numPr>
        <w:shd w:val="clear" w:color="auto" w:fill="FFFFFF"/>
        <w:spacing w:after="0" w:line="276" w:lineRule="auto"/>
        <w:ind w:left="1134"/>
        <w:contextualSpacing w:val="0"/>
        <w:jc w:val="both"/>
        <w:rPr>
          <w:rFonts w:ascii="Times New Roman" w:hAnsi="Times New Roman" w:cs="Times New Roman"/>
        </w:rPr>
      </w:pPr>
      <w:r w:rsidRPr="009C1120">
        <w:rPr>
          <w:rFonts w:ascii="Times New Roman" w:hAnsi="Times New Roman" w:cs="Times New Roman"/>
        </w:rPr>
        <w:t xml:space="preserve">Ведение данных по преподавателям в части сведений о повышении квалификации, публикаций, изобретательской деятельности, научно-исследовательской работы.  </w:t>
      </w:r>
    </w:p>
    <w:p w14:paraId="0276D7EC" w14:textId="77777777" w:rsidR="009C1120" w:rsidRPr="009C1120" w:rsidRDefault="009C1120" w:rsidP="009C1120">
      <w:pPr>
        <w:pStyle w:val="a3"/>
        <w:numPr>
          <w:ilvl w:val="0"/>
          <w:numId w:val="10"/>
        </w:numPr>
        <w:shd w:val="clear" w:color="auto" w:fill="FFFFFF"/>
        <w:spacing w:after="0" w:line="276" w:lineRule="auto"/>
        <w:ind w:left="1134"/>
        <w:contextualSpacing w:val="0"/>
        <w:jc w:val="both"/>
        <w:rPr>
          <w:rFonts w:ascii="Times New Roman" w:hAnsi="Times New Roman" w:cs="Times New Roman"/>
        </w:rPr>
      </w:pPr>
      <w:r w:rsidRPr="009C1120">
        <w:rPr>
          <w:rFonts w:ascii="Times New Roman" w:hAnsi="Times New Roman" w:cs="Times New Roman"/>
        </w:rPr>
        <w:t>Ведение данных по медицинским показателям обучающихся и формирование соответствующих отчетов;</w:t>
      </w:r>
    </w:p>
    <w:p w14:paraId="24462026" w14:textId="77777777" w:rsidR="009C1120" w:rsidRPr="009C1120" w:rsidRDefault="009C1120" w:rsidP="009C1120">
      <w:pPr>
        <w:pStyle w:val="a3"/>
        <w:numPr>
          <w:ilvl w:val="0"/>
          <w:numId w:val="10"/>
        </w:numPr>
        <w:shd w:val="clear" w:color="auto" w:fill="FFFFFF"/>
        <w:spacing w:after="0" w:line="276" w:lineRule="auto"/>
        <w:ind w:left="1134"/>
        <w:contextualSpacing w:val="0"/>
        <w:jc w:val="both"/>
        <w:rPr>
          <w:rFonts w:ascii="Times New Roman" w:hAnsi="Times New Roman" w:cs="Times New Roman"/>
        </w:rPr>
      </w:pPr>
      <w:r w:rsidRPr="009C1120">
        <w:rPr>
          <w:rFonts w:ascii="Times New Roman" w:hAnsi="Times New Roman" w:cs="Times New Roman"/>
        </w:rPr>
        <w:t>Ведение данных по библиотечному фонду с возможностью скачивания электронной книги в случае наличия;</w:t>
      </w:r>
    </w:p>
    <w:p w14:paraId="314C1A1D" w14:textId="77777777" w:rsidR="009C1120" w:rsidRPr="009C1120" w:rsidRDefault="009C1120" w:rsidP="009C1120">
      <w:pPr>
        <w:pStyle w:val="a3"/>
        <w:numPr>
          <w:ilvl w:val="0"/>
          <w:numId w:val="10"/>
        </w:numPr>
        <w:shd w:val="clear" w:color="auto" w:fill="FFFFFF"/>
        <w:spacing w:after="0" w:line="276" w:lineRule="auto"/>
        <w:ind w:left="1134"/>
        <w:contextualSpacing w:val="0"/>
        <w:jc w:val="both"/>
        <w:rPr>
          <w:rFonts w:ascii="Times New Roman" w:hAnsi="Times New Roman" w:cs="Times New Roman"/>
        </w:rPr>
      </w:pPr>
      <w:r w:rsidRPr="009C1120">
        <w:rPr>
          <w:rFonts w:ascii="Times New Roman" w:hAnsi="Times New Roman" w:cs="Times New Roman"/>
        </w:rPr>
        <w:t>Возможность рассылки электронных объявлений как всему колледжу, так и определенному кругу лиц;</w:t>
      </w:r>
    </w:p>
    <w:p w14:paraId="4F929FE1" w14:textId="77777777" w:rsidR="009C1120" w:rsidRPr="009C1120" w:rsidRDefault="009C1120" w:rsidP="009C1120">
      <w:pPr>
        <w:pStyle w:val="a3"/>
        <w:numPr>
          <w:ilvl w:val="0"/>
          <w:numId w:val="10"/>
        </w:numPr>
        <w:shd w:val="clear" w:color="auto" w:fill="FFFFFF"/>
        <w:spacing w:after="0" w:line="276" w:lineRule="auto"/>
        <w:ind w:left="1134"/>
        <w:contextualSpacing w:val="0"/>
        <w:jc w:val="both"/>
        <w:rPr>
          <w:rFonts w:ascii="Times New Roman" w:hAnsi="Times New Roman" w:cs="Times New Roman"/>
        </w:rPr>
      </w:pPr>
      <w:r w:rsidRPr="009C1120">
        <w:rPr>
          <w:rFonts w:ascii="Times New Roman" w:hAnsi="Times New Roman" w:cs="Times New Roman"/>
        </w:rPr>
        <w:t>Функционал обмена сообщениями между пользователями системы;</w:t>
      </w:r>
    </w:p>
    <w:p w14:paraId="42EC321B" w14:textId="77777777" w:rsidR="009C1120" w:rsidRPr="009C1120" w:rsidRDefault="009C1120" w:rsidP="009C1120">
      <w:pPr>
        <w:pStyle w:val="a3"/>
        <w:numPr>
          <w:ilvl w:val="0"/>
          <w:numId w:val="10"/>
        </w:numPr>
        <w:shd w:val="clear" w:color="auto" w:fill="FFFFFF"/>
        <w:spacing w:after="0" w:line="276" w:lineRule="auto"/>
        <w:ind w:left="1134"/>
        <w:contextualSpacing w:val="0"/>
        <w:jc w:val="both"/>
        <w:rPr>
          <w:rFonts w:ascii="Times New Roman" w:hAnsi="Times New Roman" w:cs="Times New Roman"/>
        </w:rPr>
      </w:pPr>
      <w:r w:rsidRPr="009C1120">
        <w:rPr>
          <w:rFonts w:ascii="Times New Roman" w:hAnsi="Times New Roman" w:cs="Times New Roman"/>
        </w:rPr>
        <w:t>Предоставление доступа в систему родителям обучающихся;</w:t>
      </w:r>
    </w:p>
    <w:p w14:paraId="33A170E6" w14:textId="77777777" w:rsidR="00B367E9" w:rsidRPr="009C1120" w:rsidRDefault="00B367E9" w:rsidP="009C1120">
      <w:pPr>
        <w:pStyle w:val="a3"/>
        <w:shd w:val="clear" w:color="auto" w:fill="FFFFFF"/>
        <w:spacing w:after="0" w:line="276" w:lineRule="auto"/>
        <w:ind w:left="1440"/>
        <w:contextualSpacing w:val="0"/>
        <w:jc w:val="both"/>
        <w:rPr>
          <w:rFonts w:ascii="Times New Roman" w:hAnsi="Times New Roman" w:cs="Times New Roman"/>
        </w:rPr>
      </w:pPr>
    </w:p>
    <w:p w14:paraId="463054D2" w14:textId="70E53F58" w:rsidR="001864D6" w:rsidRPr="009C1120" w:rsidRDefault="001864D6" w:rsidP="009C1120">
      <w:pPr>
        <w:pStyle w:val="a3"/>
        <w:keepNext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9C1120">
        <w:rPr>
          <w:rFonts w:ascii="Times New Roman" w:hAnsi="Times New Roman" w:cs="Times New Roman"/>
          <w:b/>
          <w:bCs/>
        </w:rPr>
        <w:t>Описание и требуемые функциональные, технические, качественные и эксплуатационные характеристики:</w:t>
      </w:r>
    </w:p>
    <w:tbl>
      <w:tblPr>
        <w:tblW w:w="5001" w:type="pc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35"/>
        <w:gridCol w:w="514"/>
        <w:gridCol w:w="9557"/>
      </w:tblGrid>
      <w:tr w:rsidR="001864D6" w:rsidRPr="009C1120" w14:paraId="2C4C1DF4" w14:textId="77777777" w:rsidTr="00153DD0">
        <w:trPr>
          <w:trHeight w:val="20"/>
        </w:trPr>
        <w:tc>
          <w:tcPr>
            <w:tcW w:w="66" w:type="pct"/>
            <w:shd w:val="clear" w:color="auto" w:fill="auto"/>
          </w:tcPr>
          <w:p w14:paraId="4732C8B7" w14:textId="77777777" w:rsidR="001864D6" w:rsidRPr="009C1120" w:rsidRDefault="001864D6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2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24AF8D0" w14:textId="77777777" w:rsidR="001864D6" w:rsidRPr="009C1120" w:rsidRDefault="001864D6" w:rsidP="009C1120">
            <w:pPr>
              <w:pStyle w:val="ae"/>
              <w:spacing w:after="0"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9C1120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46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137FF5C" w14:textId="77777777" w:rsidR="001864D6" w:rsidRPr="009C1120" w:rsidRDefault="001864D6" w:rsidP="009C1120">
            <w:pPr>
              <w:pStyle w:val="ae"/>
              <w:spacing w:after="0" w:line="276" w:lineRule="auto"/>
              <w:ind w:firstLine="567"/>
              <w:jc w:val="center"/>
              <w:rPr>
                <w:sz w:val="22"/>
                <w:szCs w:val="22"/>
              </w:rPr>
            </w:pPr>
            <w:r w:rsidRPr="009C1120">
              <w:rPr>
                <w:b/>
                <w:bCs/>
                <w:sz w:val="22"/>
                <w:szCs w:val="22"/>
              </w:rPr>
              <w:t>Содержание требования</w:t>
            </w:r>
          </w:p>
        </w:tc>
      </w:tr>
      <w:tr w:rsidR="001864D6" w:rsidRPr="009C1120" w14:paraId="3343F1F2" w14:textId="77777777" w:rsidTr="00153DD0">
        <w:trPr>
          <w:trHeight w:val="20"/>
        </w:trPr>
        <w:tc>
          <w:tcPr>
            <w:tcW w:w="66" w:type="pct"/>
            <w:shd w:val="clear" w:color="auto" w:fill="auto"/>
          </w:tcPr>
          <w:p w14:paraId="7F25E697" w14:textId="77777777" w:rsidR="001864D6" w:rsidRPr="009C1120" w:rsidRDefault="001864D6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25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0C1D99" w14:textId="77777777" w:rsidR="001864D6" w:rsidRPr="009C1120" w:rsidRDefault="001864D6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C1120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4682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7D86268" w14:textId="77777777" w:rsidR="001864D6" w:rsidRPr="009C1120" w:rsidRDefault="001864D6" w:rsidP="009C112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20">
              <w:rPr>
                <w:rFonts w:ascii="Times New Roman" w:eastAsia="Times New Roman" w:hAnsi="Times New Roman" w:cs="Times New Roman"/>
                <w:b/>
                <w:lang w:eastAsia="ru-RU"/>
              </w:rPr>
              <w:t>Консультации</w:t>
            </w:r>
            <w:r w:rsidRPr="009C1120">
              <w:rPr>
                <w:rFonts w:ascii="Times New Roman" w:eastAsia="Times New Roman" w:hAnsi="Times New Roman" w:cs="Times New Roman"/>
                <w:lang w:eastAsia="ru-RU"/>
              </w:rPr>
              <w:t xml:space="preserve"> - наличие линии консультации для решения оперативных задач по выделенному телефону, </w:t>
            </w:r>
            <w:r w:rsidRPr="009C1120">
              <w:rPr>
                <w:rFonts w:ascii="Times New Roman" w:eastAsia="Times New Roman" w:hAnsi="Times New Roman" w:cs="Times New Roman"/>
                <w:lang w:val="en-US" w:eastAsia="ru-RU"/>
              </w:rPr>
              <w:t>support</w:t>
            </w:r>
            <w:r w:rsidRPr="009C112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C1120">
              <w:rPr>
                <w:rFonts w:ascii="Times New Roman" w:eastAsia="Times New Roman" w:hAnsi="Times New Roman" w:cs="Times New Roman"/>
                <w:lang w:val="kk-KZ" w:eastAsia="ru-RU"/>
              </w:rPr>
              <w:t>системе (</w:t>
            </w:r>
            <w:r w:rsidRPr="009C1120">
              <w:rPr>
                <w:rFonts w:ascii="Times New Roman" w:eastAsia="Times New Roman" w:hAnsi="Times New Roman" w:cs="Times New Roman"/>
                <w:lang w:val="en-US" w:eastAsia="ru-RU"/>
              </w:rPr>
              <w:t>support</w:t>
            </w:r>
            <w:r w:rsidRPr="009C1120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spellStart"/>
            <w:r w:rsidRPr="009C1120">
              <w:rPr>
                <w:rFonts w:ascii="Times New Roman" w:eastAsia="Times New Roman" w:hAnsi="Times New Roman" w:cs="Times New Roman"/>
                <w:lang w:val="en-US" w:eastAsia="ru-RU"/>
              </w:rPr>
              <w:t>platonus</w:t>
            </w:r>
            <w:proofErr w:type="spellEnd"/>
            <w:r w:rsidRPr="009C1120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spellStart"/>
            <w:r w:rsidRPr="009C1120">
              <w:rPr>
                <w:rFonts w:ascii="Times New Roman" w:eastAsia="Times New Roman" w:hAnsi="Times New Roman" w:cs="Times New Roman"/>
                <w:lang w:val="en-US" w:eastAsia="ru-RU"/>
              </w:rPr>
              <w:t>kz</w:t>
            </w:r>
            <w:proofErr w:type="spellEnd"/>
            <w:r w:rsidRPr="009C1120">
              <w:rPr>
                <w:rFonts w:ascii="Times New Roman" w:eastAsia="Times New Roman" w:hAnsi="Times New Roman" w:cs="Times New Roman"/>
                <w:lang w:val="kk-KZ" w:eastAsia="ru-RU"/>
              </w:rPr>
              <w:t>)</w:t>
            </w:r>
            <w:r w:rsidRPr="009C1120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</w:p>
        </w:tc>
      </w:tr>
      <w:tr w:rsidR="00A67EFD" w:rsidRPr="009C1120" w14:paraId="179549E8" w14:textId="77777777" w:rsidTr="00153DD0">
        <w:trPr>
          <w:trHeight w:val="20"/>
        </w:trPr>
        <w:tc>
          <w:tcPr>
            <w:tcW w:w="66" w:type="pct"/>
            <w:shd w:val="clear" w:color="auto" w:fill="auto"/>
          </w:tcPr>
          <w:p w14:paraId="50A5934D" w14:textId="77777777" w:rsidR="00A67EFD" w:rsidRPr="009C1120" w:rsidRDefault="00A67EFD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25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10C843" w14:textId="77777777" w:rsidR="00A67EFD" w:rsidRPr="009C1120" w:rsidRDefault="00A67EFD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82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DDFA3A2" w14:textId="3D4C5C29" w:rsidR="00A67EFD" w:rsidRPr="009C1120" w:rsidRDefault="00A67EFD" w:rsidP="009C1120">
            <w:pPr>
              <w:widowControl w:val="0"/>
              <w:tabs>
                <w:tab w:val="left" w:pos="315"/>
              </w:tabs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eastAsia="Times New Roman" w:hAnsi="Times New Roman" w:cs="Times New Roman"/>
                <w:b/>
                <w:lang w:val="kk-KZ" w:eastAsia="ru-RU"/>
              </w:rPr>
              <w:t>Предоставление инструкций пользователей</w:t>
            </w:r>
            <w:r w:rsidRPr="009C1120">
              <w:rPr>
                <w:rFonts w:ascii="Times New Roman" w:eastAsia="Times New Roman" w:hAnsi="Times New Roman" w:cs="Times New Roman"/>
                <w:lang w:eastAsia="ru-RU"/>
              </w:rPr>
              <w:t xml:space="preserve"> по </w:t>
            </w:r>
            <w:r w:rsidRPr="009C1120">
              <w:rPr>
                <w:rFonts w:ascii="Times New Roman" w:eastAsia="Times New Roman" w:hAnsi="Times New Roman" w:cs="Times New Roman"/>
                <w:lang w:val="kk-KZ" w:eastAsia="ru-RU"/>
              </w:rPr>
              <w:t>работе с модулями системы по запросу Заказчика</w:t>
            </w:r>
            <w:r w:rsidRPr="009C1120">
              <w:rPr>
                <w:rFonts w:ascii="Times New Roman" w:hAnsi="Times New Roman" w:cs="Times New Roman"/>
                <w:bCs/>
              </w:rPr>
              <w:t>.</w:t>
            </w:r>
          </w:p>
        </w:tc>
      </w:tr>
      <w:tr w:rsidR="001864D6" w:rsidRPr="009C1120" w14:paraId="1A8E514F" w14:textId="77777777" w:rsidTr="00153DD0">
        <w:trPr>
          <w:trHeight w:val="20"/>
        </w:trPr>
        <w:tc>
          <w:tcPr>
            <w:tcW w:w="66" w:type="pct"/>
            <w:shd w:val="clear" w:color="auto" w:fill="auto"/>
          </w:tcPr>
          <w:p w14:paraId="55410AC5" w14:textId="77777777" w:rsidR="001864D6" w:rsidRPr="009C1120" w:rsidRDefault="001864D6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25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B46F7F7" w14:textId="77777777" w:rsidR="001864D6" w:rsidRPr="009C1120" w:rsidRDefault="001864D6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682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CA394C0" w14:textId="77777777" w:rsidR="001864D6" w:rsidRPr="009C1120" w:rsidRDefault="001864D6" w:rsidP="009C1120">
            <w:pPr>
              <w:widowControl w:val="0"/>
              <w:tabs>
                <w:tab w:val="left" w:pos="315"/>
              </w:tabs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eastAsia="Times New Roman" w:hAnsi="Times New Roman" w:cs="Times New Roman"/>
                <w:b/>
                <w:lang w:val="kk-KZ" w:eastAsia="ru-RU"/>
              </w:rPr>
              <w:t>Настройка</w:t>
            </w:r>
            <w:r w:rsidRPr="009C112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модулей системы – </w:t>
            </w:r>
            <w:r w:rsidRPr="009C1120">
              <w:rPr>
                <w:rFonts w:ascii="Times New Roman" w:eastAsia="Times New Roman" w:hAnsi="Times New Roman" w:cs="Times New Roman"/>
                <w:lang w:eastAsia="ru-RU"/>
              </w:rPr>
              <w:t xml:space="preserve">настройка модулей системы, доработка шаблонов под индивидуальные особенности должна проводиться квалифицированными специалистами, с опытом работы в компании не менее 1 года. </w:t>
            </w:r>
            <w:r w:rsidRPr="009C1120">
              <w:rPr>
                <w:rFonts w:ascii="Times New Roman" w:hAnsi="Times New Roman" w:cs="Times New Roman"/>
              </w:rPr>
              <w:t xml:space="preserve">Прием заявок на услуги производится Поставщиком в </w:t>
            </w:r>
            <w:r w:rsidRPr="009C1120">
              <w:rPr>
                <w:rFonts w:ascii="Times New Roman" w:hAnsi="Times New Roman" w:cs="Times New Roman"/>
                <w:lang w:val="en-US"/>
              </w:rPr>
              <w:t>support</w:t>
            </w:r>
            <w:r w:rsidRPr="009C1120">
              <w:rPr>
                <w:rFonts w:ascii="Times New Roman" w:hAnsi="Times New Roman" w:cs="Times New Roman"/>
              </w:rPr>
              <w:t>-</w:t>
            </w:r>
            <w:r w:rsidRPr="009C1120">
              <w:rPr>
                <w:rFonts w:ascii="Times New Roman" w:hAnsi="Times New Roman" w:cs="Times New Roman"/>
                <w:lang w:val="kk-KZ"/>
              </w:rPr>
              <w:t xml:space="preserve">системе </w:t>
            </w:r>
            <w:r w:rsidRPr="009C1120">
              <w:rPr>
                <w:rFonts w:ascii="Times New Roman" w:hAnsi="Times New Roman" w:cs="Times New Roman"/>
              </w:rPr>
              <w:t xml:space="preserve">или по выделенной телефонной линии. Время оказания услуг по выделенной телефонной линии с 09.00 – 13.00, 14.00 - 17.00 по времени г. </w:t>
            </w:r>
            <w:r w:rsidRPr="009C1120">
              <w:rPr>
                <w:rFonts w:ascii="Times New Roman" w:hAnsi="Times New Roman" w:cs="Times New Roman"/>
                <w:lang w:val="kk-KZ"/>
              </w:rPr>
              <w:t>Астана</w:t>
            </w:r>
            <w:r w:rsidRPr="009C1120">
              <w:rPr>
                <w:rFonts w:ascii="Times New Roman" w:hAnsi="Times New Roman" w:cs="Times New Roman"/>
              </w:rPr>
              <w:t xml:space="preserve">, </w:t>
            </w:r>
            <w:r w:rsidRPr="009C1120">
              <w:rPr>
                <w:rFonts w:ascii="Times New Roman" w:hAnsi="Times New Roman" w:cs="Times New Roman"/>
                <w:lang w:val="kk-KZ"/>
              </w:rPr>
              <w:t xml:space="preserve">прием заявок </w:t>
            </w:r>
            <w:r w:rsidRPr="009C1120">
              <w:rPr>
                <w:rFonts w:ascii="Times New Roman" w:hAnsi="Times New Roman" w:cs="Times New Roman"/>
              </w:rPr>
              <w:t xml:space="preserve">24/7 в </w:t>
            </w:r>
            <w:r w:rsidRPr="009C1120">
              <w:rPr>
                <w:rFonts w:ascii="Times New Roman" w:hAnsi="Times New Roman" w:cs="Times New Roman"/>
                <w:lang w:val="en-US"/>
              </w:rPr>
              <w:t>support</w:t>
            </w:r>
            <w:r w:rsidRPr="009C1120">
              <w:rPr>
                <w:rFonts w:ascii="Times New Roman" w:hAnsi="Times New Roman" w:cs="Times New Roman"/>
                <w:lang w:val="kk-KZ"/>
              </w:rPr>
              <w:t>-системе</w:t>
            </w:r>
            <w:r w:rsidRPr="009C1120">
              <w:rPr>
                <w:rFonts w:ascii="Times New Roman" w:hAnsi="Times New Roman" w:cs="Times New Roman"/>
              </w:rPr>
              <w:t>. У Поставщика в обязательном порядке должны быть инструменты для удаленного доступа и поддержки через Интернет.</w:t>
            </w:r>
          </w:p>
        </w:tc>
      </w:tr>
      <w:tr w:rsidR="001864D6" w:rsidRPr="009C1120" w14:paraId="2DB817F1" w14:textId="77777777" w:rsidTr="00153DD0">
        <w:trPr>
          <w:trHeight w:val="20"/>
        </w:trPr>
        <w:tc>
          <w:tcPr>
            <w:tcW w:w="66" w:type="pct"/>
            <w:shd w:val="clear" w:color="auto" w:fill="auto"/>
          </w:tcPr>
          <w:p w14:paraId="60D20915" w14:textId="77777777" w:rsidR="001864D6" w:rsidRPr="009C1120" w:rsidRDefault="001864D6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25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4B34C1C" w14:textId="77777777" w:rsidR="001864D6" w:rsidRPr="009C1120" w:rsidRDefault="001864D6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682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D7BB414" w14:textId="77777777" w:rsidR="001864D6" w:rsidRPr="009C1120" w:rsidRDefault="001864D6" w:rsidP="009C1120">
            <w:pPr>
              <w:widowControl w:val="0"/>
              <w:tabs>
                <w:tab w:val="left" w:pos="315"/>
              </w:tabs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  <w:b/>
              </w:rPr>
              <w:t>Обновление системы</w:t>
            </w:r>
            <w:r w:rsidRPr="009C1120">
              <w:rPr>
                <w:rFonts w:ascii="Times New Roman" w:hAnsi="Times New Roman" w:cs="Times New Roman"/>
              </w:rPr>
              <w:t xml:space="preserve"> с сопровождением процедуры установки предоставляются не реже 1 (одного) раза в квартал.</w:t>
            </w:r>
          </w:p>
        </w:tc>
      </w:tr>
      <w:tr w:rsidR="001864D6" w:rsidRPr="009C1120" w14:paraId="4E6A9276" w14:textId="77777777" w:rsidTr="00153DD0">
        <w:trPr>
          <w:trHeight w:val="20"/>
        </w:trPr>
        <w:tc>
          <w:tcPr>
            <w:tcW w:w="66" w:type="pct"/>
            <w:tcBorders>
              <w:right w:val="single" w:sz="4" w:space="0" w:color="auto"/>
            </w:tcBorders>
            <w:shd w:val="clear" w:color="auto" w:fill="auto"/>
          </w:tcPr>
          <w:p w14:paraId="1B04B969" w14:textId="77777777" w:rsidR="001864D6" w:rsidRPr="009C1120" w:rsidRDefault="001864D6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9A36C" w14:textId="6CDB2117" w:rsidR="001864D6" w:rsidRPr="009C1120" w:rsidRDefault="001B6EBB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F3B80" w14:textId="77777777" w:rsidR="001864D6" w:rsidRPr="009C1120" w:rsidRDefault="001864D6" w:rsidP="009C1120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eastAsia="Times New Roman" w:hAnsi="Times New Roman" w:cs="Times New Roman"/>
                <w:b/>
                <w:lang w:eastAsia="ru-RU"/>
              </w:rPr>
              <w:t>Ежемесячные регламентные услуги с обязательным видом работ</w:t>
            </w:r>
            <w:r w:rsidRPr="009C1120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</w:tc>
      </w:tr>
      <w:tr w:rsidR="001864D6" w:rsidRPr="009C1120" w14:paraId="1914494E" w14:textId="77777777" w:rsidTr="00153DD0">
        <w:trPr>
          <w:trHeight w:val="20"/>
        </w:trPr>
        <w:tc>
          <w:tcPr>
            <w:tcW w:w="66" w:type="pct"/>
            <w:tcBorders>
              <w:right w:val="single" w:sz="4" w:space="0" w:color="auto"/>
            </w:tcBorders>
            <w:shd w:val="clear" w:color="auto" w:fill="auto"/>
          </w:tcPr>
          <w:p w14:paraId="6981A776" w14:textId="77777777" w:rsidR="001864D6" w:rsidRPr="009C1120" w:rsidRDefault="001864D6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2379B" w14:textId="3A8F2AE1" w:rsidR="001864D6" w:rsidRPr="009C1120" w:rsidRDefault="001B6EBB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5</w:t>
            </w:r>
            <w:r w:rsidR="001864D6" w:rsidRPr="009C1120">
              <w:rPr>
                <w:rFonts w:ascii="Times New Roman" w:hAnsi="Times New Roman" w:cs="Times New Roman"/>
                <w:lang w:val="en-US"/>
              </w:rPr>
              <w:t>.</w:t>
            </w:r>
            <w:r w:rsidR="001864D6" w:rsidRPr="009C112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BF1B4" w14:textId="1D051AC9" w:rsidR="001864D6" w:rsidRPr="009C1120" w:rsidRDefault="001864D6" w:rsidP="009C1120">
            <w:pPr>
              <w:widowControl w:val="0"/>
              <w:tabs>
                <w:tab w:val="left" w:pos="315"/>
                <w:tab w:val="left" w:pos="750"/>
              </w:tabs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eastAsia="Times New Roman" w:hAnsi="Times New Roman" w:cs="Times New Roman"/>
                <w:lang w:eastAsia="ru-RU"/>
              </w:rPr>
              <w:t>Обновление конфигурации основной информационной базы</w:t>
            </w:r>
            <w:r w:rsidR="009C1120" w:rsidRPr="009C1120"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</w:tc>
      </w:tr>
      <w:tr w:rsidR="009C1120" w:rsidRPr="009C1120" w14:paraId="0D4D2CF5" w14:textId="77777777" w:rsidTr="00153DD0">
        <w:trPr>
          <w:trHeight w:val="20"/>
        </w:trPr>
        <w:tc>
          <w:tcPr>
            <w:tcW w:w="66" w:type="pct"/>
            <w:tcBorders>
              <w:right w:val="single" w:sz="4" w:space="0" w:color="auto"/>
            </w:tcBorders>
            <w:shd w:val="clear" w:color="auto" w:fill="auto"/>
          </w:tcPr>
          <w:p w14:paraId="3A4CF0AE" w14:textId="77777777" w:rsidR="009C1120" w:rsidRPr="009C1120" w:rsidRDefault="009C1120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A17A8" w14:textId="655CD930" w:rsidR="009C1120" w:rsidRPr="009C1120" w:rsidRDefault="009C1120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5</w:t>
            </w:r>
            <w:r w:rsidRPr="009C1120">
              <w:rPr>
                <w:rFonts w:ascii="Times New Roman" w:hAnsi="Times New Roman" w:cs="Times New Roman"/>
                <w:lang w:val="en-US"/>
              </w:rPr>
              <w:t>.</w:t>
            </w:r>
            <w:r w:rsidRPr="009C112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A56B4" w14:textId="120D2304" w:rsidR="009C1120" w:rsidRPr="009C1120" w:rsidRDefault="009C1120" w:rsidP="009C1120">
            <w:pPr>
              <w:widowControl w:val="0"/>
              <w:tabs>
                <w:tab w:val="left" w:pos="315"/>
                <w:tab w:val="left" w:pos="750"/>
              </w:tabs>
              <w:spacing w:after="0"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8B6E71">
              <w:rPr>
                <w:rFonts w:ascii="Times New Roman" w:eastAsia="Times New Roman" w:hAnsi="Times New Roman" w:cs="Times New Roman"/>
                <w:lang w:eastAsia="ru-RU"/>
              </w:rPr>
              <w:t xml:space="preserve">Установка внеочередных релизов в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случае необходимости;</w:t>
            </w:r>
          </w:p>
        </w:tc>
      </w:tr>
      <w:tr w:rsidR="001864D6" w:rsidRPr="009C1120" w14:paraId="5F856365" w14:textId="77777777" w:rsidTr="00153DD0">
        <w:trPr>
          <w:trHeight w:val="20"/>
        </w:trPr>
        <w:tc>
          <w:tcPr>
            <w:tcW w:w="66" w:type="pct"/>
            <w:tcBorders>
              <w:right w:val="single" w:sz="4" w:space="0" w:color="auto"/>
            </w:tcBorders>
            <w:shd w:val="clear" w:color="auto" w:fill="auto"/>
          </w:tcPr>
          <w:p w14:paraId="64C26641" w14:textId="77777777" w:rsidR="001864D6" w:rsidRPr="009C1120" w:rsidRDefault="001864D6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9AEBF" w14:textId="775B9016" w:rsidR="001864D6" w:rsidRPr="009C1120" w:rsidRDefault="001B6EBB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5</w:t>
            </w:r>
            <w:r w:rsidR="001864D6" w:rsidRPr="009C1120">
              <w:rPr>
                <w:rFonts w:ascii="Times New Roman" w:hAnsi="Times New Roman" w:cs="Times New Roman"/>
                <w:lang w:val="en-US"/>
              </w:rPr>
              <w:t>.</w:t>
            </w:r>
            <w:r w:rsidR="001864D6" w:rsidRPr="009C112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194C8" w14:textId="77777777" w:rsidR="001864D6" w:rsidRPr="009C1120" w:rsidRDefault="001864D6" w:rsidP="009C1120">
            <w:pPr>
              <w:widowControl w:val="0"/>
              <w:tabs>
                <w:tab w:val="left" w:pos="315"/>
                <w:tab w:val="left" w:pos="750"/>
              </w:tabs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eastAsia="Times New Roman" w:hAnsi="Times New Roman" w:cs="Times New Roman"/>
                <w:lang w:eastAsia="ru-RU"/>
              </w:rPr>
              <w:t>Тестирование и исправление информационной системы;</w:t>
            </w:r>
          </w:p>
        </w:tc>
      </w:tr>
      <w:tr w:rsidR="001864D6" w:rsidRPr="009C1120" w14:paraId="10F60EEB" w14:textId="77777777" w:rsidTr="00153DD0">
        <w:trPr>
          <w:trHeight w:val="20"/>
        </w:trPr>
        <w:tc>
          <w:tcPr>
            <w:tcW w:w="66" w:type="pct"/>
            <w:shd w:val="clear" w:color="auto" w:fill="auto"/>
          </w:tcPr>
          <w:p w14:paraId="0F770E22" w14:textId="77777777" w:rsidR="001864D6" w:rsidRPr="009C1120" w:rsidRDefault="001864D6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565D516" w14:textId="03D4167B" w:rsidR="001864D6" w:rsidRPr="009C1120" w:rsidRDefault="001B6EBB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682" w:type="pct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EACA9AD" w14:textId="77777777" w:rsidR="001864D6" w:rsidRPr="009C1120" w:rsidRDefault="001864D6" w:rsidP="009C112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9C1120">
              <w:rPr>
                <w:rFonts w:ascii="Times New Roman" w:eastAsia="Times New Roman" w:hAnsi="Times New Roman" w:cs="Times New Roman"/>
                <w:lang w:eastAsia="ru-RU"/>
              </w:rPr>
              <w:t>Прочие технические работы (чистка кэша, исправление ошибок, настройки пользователя)</w:t>
            </w:r>
          </w:p>
        </w:tc>
      </w:tr>
      <w:tr w:rsidR="001864D6" w:rsidRPr="009C1120" w14:paraId="619EBBB0" w14:textId="77777777" w:rsidTr="00153DD0">
        <w:trPr>
          <w:trHeight w:val="20"/>
        </w:trPr>
        <w:tc>
          <w:tcPr>
            <w:tcW w:w="66" w:type="pct"/>
            <w:shd w:val="clear" w:color="auto" w:fill="auto"/>
          </w:tcPr>
          <w:p w14:paraId="4AA70245" w14:textId="77777777" w:rsidR="001864D6" w:rsidRPr="009C1120" w:rsidRDefault="001864D6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25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40EF40D" w14:textId="16006D3F" w:rsidR="001864D6" w:rsidRPr="009C1120" w:rsidRDefault="001B6EBB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682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CB5482D" w14:textId="77777777" w:rsidR="001864D6" w:rsidRPr="009C1120" w:rsidRDefault="001864D6" w:rsidP="009C112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9C1120">
              <w:rPr>
                <w:rFonts w:ascii="Times New Roman" w:eastAsia="Times New Roman" w:hAnsi="Times New Roman" w:cs="Times New Roman"/>
                <w:lang w:eastAsia="ru-RU"/>
              </w:rPr>
              <w:t>Диагностика критичных проблем пользователей и предоставление рекомендаций на их устранение.</w:t>
            </w:r>
          </w:p>
        </w:tc>
      </w:tr>
      <w:tr w:rsidR="001B6EBB" w:rsidRPr="009C1120" w14:paraId="42900BBF" w14:textId="77777777" w:rsidTr="00153DD0">
        <w:trPr>
          <w:trHeight w:val="20"/>
        </w:trPr>
        <w:tc>
          <w:tcPr>
            <w:tcW w:w="66" w:type="pct"/>
            <w:shd w:val="clear" w:color="auto" w:fill="auto"/>
          </w:tcPr>
          <w:p w14:paraId="21934ADF" w14:textId="77777777" w:rsidR="001B6EBB" w:rsidRPr="009C1120" w:rsidRDefault="001B6EBB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25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AAC1120" w14:textId="249A327A" w:rsidR="001B6EBB" w:rsidRPr="009C1120" w:rsidRDefault="001B6EBB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682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619B060" w14:textId="41085B66" w:rsidR="001B6EBB" w:rsidRPr="009C1120" w:rsidRDefault="001B6EBB" w:rsidP="009C112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9C1120">
              <w:rPr>
                <w:rFonts w:ascii="Times New Roman" w:eastAsia="Times New Roman" w:hAnsi="Times New Roman" w:cs="Times New Roman"/>
                <w:lang w:val="kk-KZ" w:eastAsia="ru-RU"/>
              </w:rPr>
              <w:t>П</w:t>
            </w:r>
            <w:proofErr w:type="spellStart"/>
            <w:r w:rsidRPr="009C1120">
              <w:rPr>
                <w:rFonts w:ascii="Times New Roman" w:eastAsia="Times New Roman" w:hAnsi="Times New Roman" w:cs="Times New Roman"/>
                <w:lang w:eastAsia="ru-RU"/>
              </w:rPr>
              <w:t>редоставление</w:t>
            </w:r>
            <w:proofErr w:type="spellEnd"/>
            <w:r w:rsidRPr="009C1120">
              <w:rPr>
                <w:rFonts w:ascii="Times New Roman" w:eastAsia="Times New Roman" w:hAnsi="Times New Roman" w:cs="Times New Roman"/>
                <w:lang w:eastAsia="ru-RU"/>
              </w:rPr>
              <w:t xml:space="preserve"> отчета о выполненных регламентных работах в рамках оказания услуг</w:t>
            </w:r>
            <w:r w:rsidRPr="009C1120">
              <w:rPr>
                <w:rFonts w:ascii="Times New Roman" w:eastAsia="Times New Roman" w:hAnsi="Times New Roman" w:cs="Times New Roman"/>
                <w:lang w:val="kk-KZ" w:eastAsia="ru-RU"/>
              </w:rPr>
              <w:t xml:space="preserve"> по </w:t>
            </w:r>
            <w:r w:rsidRPr="009C1120">
              <w:rPr>
                <w:rFonts w:ascii="Times New Roman" w:eastAsia="Times New Roman" w:hAnsi="Times New Roman" w:cs="Times New Roman"/>
                <w:lang w:eastAsia="ru-RU"/>
              </w:rPr>
              <w:t>запросу Заказчика.</w:t>
            </w:r>
          </w:p>
        </w:tc>
      </w:tr>
    </w:tbl>
    <w:p w14:paraId="2B1F730F" w14:textId="77777777" w:rsidR="001864D6" w:rsidRPr="009C1120" w:rsidRDefault="001864D6" w:rsidP="009C1120">
      <w:pPr>
        <w:pStyle w:val="a3"/>
        <w:keepNext/>
        <w:spacing w:after="0" w:line="276" w:lineRule="auto"/>
        <w:ind w:left="0" w:firstLine="567"/>
        <w:contextualSpacing w:val="0"/>
        <w:jc w:val="both"/>
        <w:rPr>
          <w:rFonts w:ascii="Times New Roman" w:hAnsi="Times New Roman" w:cs="Times New Roman"/>
          <w:b/>
          <w:bCs/>
        </w:rPr>
      </w:pPr>
    </w:p>
    <w:p w14:paraId="708DC3AA" w14:textId="77777777" w:rsidR="001864D6" w:rsidRPr="009C1120" w:rsidRDefault="001864D6" w:rsidP="009C1120">
      <w:pPr>
        <w:pStyle w:val="a3"/>
        <w:keepNext/>
        <w:spacing w:after="0" w:line="276" w:lineRule="auto"/>
        <w:ind w:left="0" w:firstLine="567"/>
        <w:contextualSpacing w:val="0"/>
        <w:jc w:val="both"/>
        <w:rPr>
          <w:rFonts w:ascii="Times New Roman" w:hAnsi="Times New Roman" w:cs="Times New Roman"/>
          <w:b/>
          <w:bCs/>
        </w:rPr>
      </w:pPr>
      <w:r w:rsidRPr="009C1120">
        <w:rPr>
          <w:rFonts w:ascii="Times New Roman" w:hAnsi="Times New Roman" w:cs="Times New Roman"/>
          <w:b/>
          <w:bCs/>
        </w:rPr>
        <w:t>4. Требования к принятию Заказчика на обслуживание</w:t>
      </w:r>
    </w:p>
    <w:tbl>
      <w:tblPr>
        <w:tblW w:w="4979" w:type="pc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91"/>
        <w:gridCol w:w="9569"/>
      </w:tblGrid>
      <w:tr w:rsidR="001864D6" w:rsidRPr="009C1120" w14:paraId="494ABF97" w14:textId="77777777" w:rsidTr="00153DD0"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99839F6" w14:textId="77777777" w:rsidR="001864D6" w:rsidRPr="009C1120" w:rsidRDefault="001864D6" w:rsidP="009C1120">
            <w:pPr>
              <w:pStyle w:val="ae"/>
              <w:spacing w:after="0"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9C1120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47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FF446BE" w14:textId="77777777" w:rsidR="001864D6" w:rsidRPr="009C1120" w:rsidRDefault="001864D6" w:rsidP="009C1120">
            <w:pPr>
              <w:pStyle w:val="ae"/>
              <w:spacing w:after="0" w:line="276" w:lineRule="auto"/>
              <w:ind w:firstLine="567"/>
              <w:jc w:val="center"/>
              <w:rPr>
                <w:sz w:val="22"/>
                <w:szCs w:val="22"/>
              </w:rPr>
            </w:pPr>
            <w:r w:rsidRPr="009C1120">
              <w:rPr>
                <w:b/>
                <w:bCs/>
                <w:sz w:val="22"/>
                <w:szCs w:val="22"/>
              </w:rPr>
              <w:t>Содержание требования</w:t>
            </w:r>
          </w:p>
        </w:tc>
      </w:tr>
      <w:tr w:rsidR="001864D6" w:rsidRPr="009C1120" w14:paraId="45655478" w14:textId="77777777" w:rsidTr="00153DD0">
        <w:tc>
          <w:tcPr>
            <w:tcW w:w="29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3A4D228" w14:textId="77777777" w:rsidR="001864D6" w:rsidRPr="009C1120" w:rsidRDefault="001864D6" w:rsidP="009C1120">
            <w:pPr>
              <w:pStyle w:val="ae"/>
              <w:spacing w:after="0" w:line="276" w:lineRule="auto"/>
              <w:ind w:right="5"/>
              <w:jc w:val="center"/>
              <w:rPr>
                <w:sz w:val="22"/>
                <w:szCs w:val="22"/>
                <w:lang w:val="en-US"/>
              </w:rPr>
            </w:pPr>
            <w:r w:rsidRPr="009C112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709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51F1B40" w14:textId="77777777" w:rsidR="001864D6" w:rsidRPr="009C1120" w:rsidRDefault="001864D6" w:rsidP="009C1120">
            <w:pPr>
              <w:pStyle w:val="ae"/>
              <w:spacing w:after="0" w:line="276" w:lineRule="auto"/>
              <w:jc w:val="both"/>
              <w:rPr>
                <w:sz w:val="22"/>
                <w:szCs w:val="22"/>
              </w:rPr>
            </w:pPr>
            <w:r w:rsidRPr="009C1120">
              <w:rPr>
                <w:sz w:val="22"/>
                <w:szCs w:val="22"/>
              </w:rPr>
              <w:t xml:space="preserve">Поставщик </w:t>
            </w:r>
            <w:r w:rsidRPr="009C1120">
              <w:rPr>
                <w:rFonts w:eastAsia="Liberation Serif"/>
                <w:bCs/>
                <w:sz w:val="22"/>
                <w:szCs w:val="22"/>
              </w:rPr>
              <w:t xml:space="preserve">должен </w:t>
            </w:r>
            <w:r w:rsidRPr="009C1120">
              <w:rPr>
                <w:sz w:val="22"/>
                <w:szCs w:val="22"/>
              </w:rPr>
              <w:t xml:space="preserve">обследовать аппаратные возможности оборудования </w:t>
            </w:r>
            <w:r w:rsidRPr="009C1120">
              <w:rPr>
                <w:bCs/>
                <w:sz w:val="22"/>
                <w:szCs w:val="22"/>
              </w:rPr>
              <w:t>З</w:t>
            </w:r>
            <w:r w:rsidRPr="009C1120">
              <w:rPr>
                <w:bCs/>
                <w:sz w:val="22"/>
                <w:szCs w:val="22"/>
                <w:lang w:val="kk-KZ"/>
              </w:rPr>
              <w:t>аказчика</w:t>
            </w:r>
            <w:r w:rsidRPr="009C1120">
              <w:rPr>
                <w:b/>
                <w:bCs/>
                <w:sz w:val="22"/>
                <w:szCs w:val="22"/>
              </w:rPr>
              <w:t xml:space="preserve">, </w:t>
            </w:r>
            <w:r w:rsidRPr="009C1120">
              <w:rPr>
                <w:sz w:val="22"/>
                <w:szCs w:val="22"/>
              </w:rPr>
              <w:t xml:space="preserve">сформировать перечень требований, которые нужно реализовать до начала оказания услуг поддержки. </w:t>
            </w:r>
          </w:p>
        </w:tc>
      </w:tr>
    </w:tbl>
    <w:p w14:paraId="5B6660ED" w14:textId="77777777" w:rsidR="001864D6" w:rsidRPr="009C1120" w:rsidRDefault="001864D6" w:rsidP="009C1120">
      <w:pPr>
        <w:pStyle w:val="a3"/>
        <w:keepNext/>
        <w:spacing w:after="0" w:line="276" w:lineRule="auto"/>
        <w:ind w:left="0" w:firstLine="567"/>
        <w:contextualSpacing w:val="0"/>
        <w:jc w:val="both"/>
        <w:rPr>
          <w:rFonts w:ascii="Times New Roman" w:hAnsi="Times New Roman" w:cs="Times New Roman"/>
          <w:b/>
          <w:bCs/>
        </w:rPr>
      </w:pPr>
    </w:p>
    <w:p w14:paraId="01A13C11" w14:textId="0586ED69" w:rsidR="001864D6" w:rsidRPr="009C1120" w:rsidRDefault="001864D6" w:rsidP="009C1120">
      <w:pPr>
        <w:pStyle w:val="a3"/>
        <w:keepNext/>
        <w:spacing w:after="0" w:line="276" w:lineRule="auto"/>
        <w:ind w:left="0" w:firstLine="567"/>
        <w:contextualSpacing w:val="0"/>
        <w:jc w:val="both"/>
        <w:rPr>
          <w:rFonts w:ascii="Times New Roman" w:hAnsi="Times New Roman" w:cs="Times New Roman"/>
          <w:b/>
          <w:bCs/>
        </w:rPr>
      </w:pPr>
      <w:r w:rsidRPr="009C1120">
        <w:rPr>
          <w:rFonts w:ascii="Times New Roman" w:hAnsi="Times New Roman" w:cs="Times New Roman"/>
          <w:b/>
          <w:bCs/>
        </w:rPr>
        <w:t xml:space="preserve">5. Требования к обслуживанию </w:t>
      </w:r>
      <w:r w:rsidR="00CE3F12" w:rsidRPr="009C1120">
        <w:rPr>
          <w:rFonts w:ascii="Times New Roman" w:hAnsi="Times New Roman" w:cs="Times New Roman"/>
          <w:b/>
          <w:bCs/>
        </w:rPr>
        <w:t>Системы</w:t>
      </w:r>
    </w:p>
    <w:tbl>
      <w:tblPr>
        <w:tblW w:w="5004" w:type="pc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34"/>
        <w:gridCol w:w="513"/>
        <w:gridCol w:w="9565"/>
      </w:tblGrid>
      <w:tr w:rsidR="001864D6" w:rsidRPr="009C1120" w14:paraId="66E7A398" w14:textId="77777777" w:rsidTr="00153DD0">
        <w:trPr>
          <w:trHeight w:val="20"/>
        </w:trPr>
        <w:tc>
          <w:tcPr>
            <w:tcW w:w="66" w:type="pct"/>
            <w:shd w:val="clear" w:color="auto" w:fill="auto"/>
          </w:tcPr>
          <w:p w14:paraId="218A1518" w14:textId="77777777" w:rsidR="001864D6" w:rsidRPr="009C1120" w:rsidRDefault="001864D6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2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958070C" w14:textId="77777777" w:rsidR="001864D6" w:rsidRPr="009C1120" w:rsidRDefault="001864D6" w:rsidP="009C1120">
            <w:pPr>
              <w:pStyle w:val="ae"/>
              <w:spacing w:after="0"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9C1120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46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11327B8" w14:textId="77777777" w:rsidR="001864D6" w:rsidRPr="009C1120" w:rsidRDefault="001864D6" w:rsidP="009C1120">
            <w:pPr>
              <w:pStyle w:val="ae"/>
              <w:spacing w:after="0" w:line="276" w:lineRule="auto"/>
              <w:ind w:firstLine="567"/>
              <w:jc w:val="center"/>
              <w:rPr>
                <w:sz w:val="22"/>
                <w:szCs w:val="22"/>
              </w:rPr>
            </w:pPr>
            <w:r w:rsidRPr="009C1120">
              <w:rPr>
                <w:b/>
                <w:bCs/>
                <w:sz w:val="22"/>
                <w:szCs w:val="22"/>
              </w:rPr>
              <w:t>Содержание требования</w:t>
            </w:r>
          </w:p>
        </w:tc>
      </w:tr>
      <w:tr w:rsidR="001864D6" w:rsidRPr="009C1120" w14:paraId="24B4513E" w14:textId="77777777" w:rsidTr="00153DD0">
        <w:trPr>
          <w:trHeight w:val="20"/>
        </w:trPr>
        <w:tc>
          <w:tcPr>
            <w:tcW w:w="66" w:type="pct"/>
            <w:shd w:val="clear" w:color="auto" w:fill="auto"/>
          </w:tcPr>
          <w:p w14:paraId="5F7BF1AF" w14:textId="77777777" w:rsidR="001864D6" w:rsidRPr="009C1120" w:rsidRDefault="001864D6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25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0F39CE5" w14:textId="77777777" w:rsidR="001864D6" w:rsidRPr="009C1120" w:rsidRDefault="001864D6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C1120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4682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CD6BA43" w14:textId="77777777" w:rsidR="001864D6" w:rsidRPr="009C1120" w:rsidRDefault="001864D6" w:rsidP="009C1120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 xml:space="preserve">Поставщик совместно с </w:t>
            </w:r>
            <w:r w:rsidRPr="009C1120">
              <w:rPr>
                <w:rFonts w:ascii="Times New Roman" w:hAnsi="Times New Roman" w:cs="Times New Roman"/>
                <w:bCs/>
              </w:rPr>
              <w:t>З</w:t>
            </w:r>
            <w:r w:rsidRPr="009C1120">
              <w:rPr>
                <w:rFonts w:ascii="Times New Roman" w:hAnsi="Times New Roman" w:cs="Times New Roman"/>
                <w:bCs/>
                <w:lang w:val="kk-KZ"/>
              </w:rPr>
              <w:t xml:space="preserve">аказчиком </w:t>
            </w:r>
            <w:r w:rsidRPr="009C1120">
              <w:rPr>
                <w:rFonts w:ascii="Times New Roman" w:hAnsi="Times New Roman" w:cs="Times New Roman"/>
              </w:rPr>
              <w:t>должны своевременно реагировать на проблемы, возникшие или потенциальные при проведении плановых либо внеплановых работ обеих сторон.</w:t>
            </w:r>
          </w:p>
        </w:tc>
      </w:tr>
      <w:tr w:rsidR="001864D6" w:rsidRPr="009C1120" w14:paraId="1C368B57" w14:textId="77777777" w:rsidTr="00153DD0">
        <w:trPr>
          <w:trHeight w:val="20"/>
        </w:trPr>
        <w:tc>
          <w:tcPr>
            <w:tcW w:w="66" w:type="pct"/>
            <w:shd w:val="clear" w:color="auto" w:fill="auto"/>
          </w:tcPr>
          <w:p w14:paraId="349D7424" w14:textId="77777777" w:rsidR="001864D6" w:rsidRPr="009C1120" w:rsidRDefault="001864D6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25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77D60E6" w14:textId="77777777" w:rsidR="001864D6" w:rsidRPr="009C1120" w:rsidRDefault="001864D6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C1120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4682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FFB0689" w14:textId="50F2748A" w:rsidR="001864D6" w:rsidRPr="009C1120" w:rsidRDefault="001864D6" w:rsidP="009C1120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 xml:space="preserve">В процессе обслуживания аппаратного обеспечения </w:t>
            </w:r>
            <w:r w:rsidR="00CE3F12" w:rsidRPr="009C1120">
              <w:rPr>
                <w:rFonts w:ascii="Times New Roman" w:hAnsi="Times New Roman" w:cs="Times New Roman"/>
              </w:rPr>
              <w:t>Системы</w:t>
            </w:r>
            <w:r w:rsidRPr="009C1120">
              <w:rPr>
                <w:rFonts w:ascii="Times New Roman" w:hAnsi="Times New Roman" w:cs="Times New Roman"/>
              </w:rPr>
              <w:t xml:space="preserve"> </w:t>
            </w:r>
            <w:r w:rsidRPr="009C1120">
              <w:rPr>
                <w:rFonts w:ascii="Times New Roman" w:hAnsi="Times New Roman" w:cs="Times New Roman"/>
                <w:bCs/>
              </w:rPr>
              <w:t>З</w:t>
            </w:r>
            <w:r w:rsidRPr="009C1120">
              <w:rPr>
                <w:rFonts w:ascii="Times New Roman" w:hAnsi="Times New Roman" w:cs="Times New Roman"/>
                <w:bCs/>
                <w:lang w:val="kk-KZ"/>
              </w:rPr>
              <w:t xml:space="preserve">аказчик </w:t>
            </w:r>
            <w:r w:rsidRPr="009C1120">
              <w:rPr>
                <w:rFonts w:ascii="Times New Roman" w:hAnsi="Times New Roman" w:cs="Times New Roman"/>
              </w:rPr>
              <w:t>должен выполнять работы по обновлению программного обеспечения на сервере и его настройке.</w:t>
            </w:r>
          </w:p>
        </w:tc>
      </w:tr>
      <w:tr w:rsidR="001864D6" w:rsidRPr="009C1120" w14:paraId="04575D07" w14:textId="77777777" w:rsidTr="00153DD0">
        <w:trPr>
          <w:trHeight w:val="20"/>
        </w:trPr>
        <w:tc>
          <w:tcPr>
            <w:tcW w:w="66" w:type="pct"/>
            <w:shd w:val="clear" w:color="auto" w:fill="auto"/>
          </w:tcPr>
          <w:p w14:paraId="738C4CB6" w14:textId="77777777" w:rsidR="001864D6" w:rsidRPr="009C1120" w:rsidRDefault="001864D6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25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67E697" w14:textId="77777777" w:rsidR="001864D6" w:rsidRPr="009C1120" w:rsidRDefault="001864D6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C1120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4682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5060E16" w14:textId="673F4CE2" w:rsidR="001864D6" w:rsidRPr="009C1120" w:rsidRDefault="001864D6" w:rsidP="009C1120">
            <w:pPr>
              <w:pStyle w:val="ae"/>
              <w:spacing w:after="0" w:line="276" w:lineRule="auto"/>
              <w:jc w:val="both"/>
              <w:rPr>
                <w:sz w:val="22"/>
                <w:szCs w:val="22"/>
              </w:rPr>
            </w:pPr>
            <w:r w:rsidRPr="009C1120">
              <w:rPr>
                <w:sz w:val="22"/>
                <w:szCs w:val="22"/>
                <w:shd w:val="clear" w:color="auto" w:fill="FFFFFF"/>
              </w:rPr>
              <w:t xml:space="preserve">Системный администратор Заказчика, назначаемый для обслуживания </w:t>
            </w:r>
            <w:r w:rsidR="00CE3F12" w:rsidRPr="009C1120">
              <w:rPr>
                <w:sz w:val="22"/>
                <w:szCs w:val="22"/>
                <w:shd w:val="clear" w:color="auto" w:fill="FFFFFF"/>
              </w:rPr>
              <w:t>Системы</w:t>
            </w:r>
            <w:r w:rsidRPr="009C1120">
              <w:rPr>
                <w:sz w:val="22"/>
                <w:szCs w:val="22"/>
                <w:shd w:val="clear" w:color="auto" w:fill="FFFFFF"/>
              </w:rPr>
              <w:t xml:space="preserve">, должен быть сертифицированным сотрудником по администрированию и сопровождению серверов, быть в курсе правил взаимодействия сторон. От системного администратора требуются знания серверного оборудования, опыт администрирования приложений. Знание основ функционирования и администрирования серверных операционных систем Windows, GNU </w:t>
            </w:r>
            <w:proofErr w:type="spellStart"/>
            <w:r w:rsidRPr="009C1120">
              <w:rPr>
                <w:sz w:val="22"/>
                <w:szCs w:val="22"/>
                <w:shd w:val="clear" w:color="auto" w:fill="FFFFFF"/>
              </w:rPr>
              <w:t>Lin</w:t>
            </w:r>
            <w:proofErr w:type="spellEnd"/>
            <w:r w:rsidRPr="009C1120">
              <w:rPr>
                <w:sz w:val="22"/>
                <w:szCs w:val="22"/>
                <w:shd w:val="clear" w:color="auto" w:fill="FFFFFF"/>
                <w:lang w:val="en-US"/>
              </w:rPr>
              <w:t>u</w:t>
            </w:r>
            <w:r w:rsidRPr="009C1120">
              <w:rPr>
                <w:sz w:val="22"/>
                <w:szCs w:val="22"/>
                <w:shd w:val="clear" w:color="auto" w:fill="FFFFFF"/>
              </w:rPr>
              <w:t>x.</w:t>
            </w:r>
          </w:p>
        </w:tc>
      </w:tr>
      <w:tr w:rsidR="001864D6" w:rsidRPr="009C1120" w14:paraId="20AC2B77" w14:textId="77777777" w:rsidTr="00153DD0">
        <w:trPr>
          <w:trHeight w:val="20"/>
        </w:trPr>
        <w:tc>
          <w:tcPr>
            <w:tcW w:w="66" w:type="pct"/>
            <w:shd w:val="clear" w:color="auto" w:fill="auto"/>
          </w:tcPr>
          <w:p w14:paraId="269892E9" w14:textId="77777777" w:rsidR="001864D6" w:rsidRPr="009C1120" w:rsidRDefault="001864D6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25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648C56B" w14:textId="77777777" w:rsidR="001864D6" w:rsidRPr="009C1120" w:rsidRDefault="001864D6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682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0CA6C5D" w14:textId="307ADE8E" w:rsidR="001864D6" w:rsidRPr="009C1120" w:rsidRDefault="001864D6" w:rsidP="009C1120">
            <w:pPr>
              <w:pStyle w:val="ae"/>
              <w:spacing w:after="0" w:line="276" w:lineRule="auto"/>
              <w:jc w:val="both"/>
              <w:rPr>
                <w:sz w:val="22"/>
                <w:szCs w:val="22"/>
                <w:shd w:val="clear" w:color="auto" w:fill="FFFFFF"/>
              </w:rPr>
            </w:pPr>
            <w:r w:rsidRPr="009C1120">
              <w:rPr>
                <w:sz w:val="22"/>
                <w:szCs w:val="22"/>
              </w:rPr>
              <w:t xml:space="preserve">Системный администратор отвечает за бесперебойную работу </w:t>
            </w:r>
            <w:r w:rsidRPr="009C1120">
              <w:rPr>
                <w:sz w:val="22"/>
                <w:szCs w:val="22"/>
                <w:lang w:val="kk-KZ"/>
              </w:rPr>
              <w:t xml:space="preserve">сервера и сетевой инфраструктуры, должен обеспечивать безопасный доступ к системе в локальной и глобальной сети. </w:t>
            </w:r>
            <w:r w:rsidRPr="009C1120">
              <w:rPr>
                <w:sz w:val="22"/>
                <w:szCs w:val="22"/>
              </w:rPr>
              <w:t xml:space="preserve">При обнаружении отклонений от нормы в состоянии компонентов или прогнозируемых сбоях в бесперебойной работе – принимать меры по предотвращению сбоев или снижению последствий их воздействия. Выполнять работы по резервному копированию данных организации </w:t>
            </w:r>
            <w:r w:rsidRPr="009C1120">
              <w:rPr>
                <w:bCs/>
                <w:sz w:val="22"/>
                <w:szCs w:val="22"/>
              </w:rPr>
              <w:t>З</w:t>
            </w:r>
            <w:r w:rsidRPr="009C1120">
              <w:rPr>
                <w:bCs/>
                <w:sz w:val="22"/>
                <w:szCs w:val="22"/>
                <w:lang w:val="kk-KZ"/>
              </w:rPr>
              <w:t>аказчика</w:t>
            </w:r>
            <w:r w:rsidRPr="009C1120">
              <w:rPr>
                <w:sz w:val="22"/>
                <w:szCs w:val="22"/>
              </w:rPr>
              <w:t xml:space="preserve">, хранящихся в </w:t>
            </w:r>
            <w:r w:rsidR="00CE3F12" w:rsidRPr="009C1120">
              <w:rPr>
                <w:sz w:val="22"/>
                <w:szCs w:val="22"/>
              </w:rPr>
              <w:t>Системе</w:t>
            </w:r>
            <w:r w:rsidRPr="009C1120">
              <w:rPr>
                <w:sz w:val="22"/>
                <w:szCs w:val="22"/>
              </w:rPr>
              <w:t xml:space="preserve">. Резервное копирование базы данных должно выполняться 1 раз в сутки. Следить за количеством свободной памяти на сервере. Вести взаимодействие с сотрудниками Службы поддержки Поставщика (далее - Консультантами) для решения возникающих проблем в работе </w:t>
            </w:r>
            <w:r w:rsidR="00CE3F12" w:rsidRPr="009C1120">
              <w:rPr>
                <w:sz w:val="22"/>
                <w:szCs w:val="22"/>
              </w:rPr>
              <w:t>Системы</w:t>
            </w:r>
            <w:r w:rsidRPr="009C1120">
              <w:rPr>
                <w:sz w:val="22"/>
                <w:szCs w:val="22"/>
              </w:rPr>
              <w:t>.</w:t>
            </w:r>
          </w:p>
        </w:tc>
      </w:tr>
      <w:tr w:rsidR="001864D6" w:rsidRPr="009C1120" w14:paraId="1A511FAB" w14:textId="77777777" w:rsidTr="00153DD0">
        <w:trPr>
          <w:trHeight w:val="20"/>
        </w:trPr>
        <w:tc>
          <w:tcPr>
            <w:tcW w:w="66" w:type="pct"/>
            <w:shd w:val="clear" w:color="auto" w:fill="auto"/>
          </w:tcPr>
          <w:p w14:paraId="080C3B7E" w14:textId="77777777" w:rsidR="001864D6" w:rsidRPr="009C1120" w:rsidRDefault="001864D6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25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852FA48" w14:textId="77777777" w:rsidR="001864D6" w:rsidRPr="009C1120" w:rsidRDefault="001864D6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682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2588E20" w14:textId="66E0F3C6" w:rsidR="001864D6" w:rsidRPr="009C1120" w:rsidRDefault="001864D6" w:rsidP="009C1120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 xml:space="preserve">Сотрудники </w:t>
            </w:r>
            <w:r w:rsidRPr="009C1120">
              <w:rPr>
                <w:rFonts w:ascii="Times New Roman" w:hAnsi="Times New Roman" w:cs="Times New Roman"/>
                <w:bCs/>
              </w:rPr>
              <w:t>З</w:t>
            </w:r>
            <w:r w:rsidRPr="009C1120">
              <w:rPr>
                <w:rFonts w:ascii="Times New Roman" w:hAnsi="Times New Roman" w:cs="Times New Roman"/>
                <w:bCs/>
                <w:lang w:val="kk-KZ"/>
              </w:rPr>
              <w:t xml:space="preserve">аказчика, которые прошли обучение по работе с </w:t>
            </w:r>
            <w:r w:rsidR="00CE3F12" w:rsidRPr="009C1120">
              <w:rPr>
                <w:rFonts w:ascii="Times New Roman" w:hAnsi="Times New Roman" w:cs="Times New Roman"/>
              </w:rPr>
              <w:t xml:space="preserve">Системой </w:t>
            </w:r>
            <w:r w:rsidRPr="009C1120">
              <w:rPr>
                <w:rFonts w:ascii="Times New Roman" w:hAnsi="Times New Roman" w:cs="Times New Roman"/>
              </w:rPr>
              <w:t xml:space="preserve">должны самостоятельно оказывать помощь пользователям </w:t>
            </w:r>
            <w:r w:rsidR="00CE3F12" w:rsidRPr="009C1120">
              <w:rPr>
                <w:rFonts w:ascii="Times New Roman" w:hAnsi="Times New Roman" w:cs="Times New Roman"/>
              </w:rPr>
              <w:t>Системы</w:t>
            </w:r>
            <w:r w:rsidRPr="009C1120">
              <w:rPr>
                <w:rFonts w:ascii="Times New Roman" w:hAnsi="Times New Roman" w:cs="Times New Roman"/>
              </w:rPr>
              <w:t>, решать вопросы, возникающие по части использования его функционала и исполнения должностных обязанностей.</w:t>
            </w:r>
          </w:p>
        </w:tc>
      </w:tr>
      <w:tr w:rsidR="001864D6" w:rsidRPr="009C1120" w14:paraId="695E68F9" w14:textId="77777777" w:rsidTr="00153DD0">
        <w:trPr>
          <w:trHeight w:val="20"/>
        </w:trPr>
        <w:tc>
          <w:tcPr>
            <w:tcW w:w="66" w:type="pct"/>
            <w:shd w:val="clear" w:color="auto" w:fill="auto"/>
          </w:tcPr>
          <w:p w14:paraId="3538A5E3" w14:textId="77777777" w:rsidR="001864D6" w:rsidRPr="009C1120" w:rsidRDefault="001864D6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25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940B9E0" w14:textId="77777777" w:rsidR="001864D6" w:rsidRPr="009C1120" w:rsidRDefault="001864D6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682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32799FF" w14:textId="77777777" w:rsidR="001864D6" w:rsidRPr="009C1120" w:rsidRDefault="001864D6" w:rsidP="009C1120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 xml:space="preserve">Требования, предъявляемые к сотрудникам </w:t>
            </w:r>
            <w:r w:rsidRPr="009C1120">
              <w:rPr>
                <w:rFonts w:ascii="Times New Roman" w:hAnsi="Times New Roman" w:cs="Times New Roman"/>
                <w:bCs/>
              </w:rPr>
              <w:t>З</w:t>
            </w:r>
            <w:r w:rsidRPr="009C1120">
              <w:rPr>
                <w:rFonts w:ascii="Times New Roman" w:hAnsi="Times New Roman" w:cs="Times New Roman"/>
                <w:bCs/>
                <w:lang w:val="kk-KZ"/>
              </w:rPr>
              <w:t>аказчика</w:t>
            </w:r>
            <w:r w:rsidRPr="009C1120">
              <w:rPr>
                <w:rFonts w:ascii="Times New Roman" w:hAnsi="Times New Roman" w:cs="Times New Roman"/>
              </w:rPr>
              <w:t>:</w:t>
            </w:r>
          </w:p>
          <w:p w14:paraId="414B9A63" w14:textId="3524A0B0" w:rsidR="001864D6" w:rsidRPr="009C1120" w:rsidRDefault="001864D6" w:rsidP="009C1120">
            <w:pPr>
              <w:numPr>
                <w:ilvl w:val="0"/>
                <w:numId w:val="20"/>
              </w:numPr>
              <w:spacing w:after="0" w:line="276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 xml:space="preserve">Знание основ функционирования </w:t>
            </w:r>
            <w:r w:rsidR="00CE3F12" w:rsidRPr="009C1120">
              <w:rPr>
                <w:rFonts w:ascii="Times New Roman" w:hAnsi="Times New Roman" w:cs="Times New Roman"/>
              </w:rPr>
              <w:t>Системы</w:t>
            </w:r>
            <w:r w:rsidRPr="009C1120">
              <w:rPr>
                <w:rFonts w:ascii="Times New Roman" w:hAnsi="Times New Roman" w:cs="Times New Roman"/>
              </w:rPr>
              <w:t>, теории, на основе которой он разработан;</w:t>
            </w:r>
          </w:p>
          <w:p w14:paraId="0C6E9E23" w14:textId="0D126506" w:rsidR="001864D6" w:rsidRPr="009C1120" w:rsidRDefault="001864D6" w:rsidP="009C1120">
            <w:pPr>
              <w:numPr>
                <w:ilvl w:val="0"/>
                <w:numId w:val="20"/>
              </w:numPr>
              <w:spacing w:after="0" w:line="276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 xml:space="preserve">Знание функционала </w:t>
            </w:r>
            <w:r w:rsidR="00CE3F12" w:rsidRPr="009C1120">
              <w:rPr>
                <w:rFonts w:ascii="Times New Roman" w:hAnsi="Times New Roman" w:cs="Times New Roman"/>
              </w:rPr>
              <w:t xml:space="preserve">Системы </w:t>
            </w:r>
            <w:r w:rsidRPr="009C1120">
              <w:rPr>
                <w:rFonts w:ascii="Times New Roman" w:hAnsi="Times New Roman" w:cs="Times New Roman"/>
              </w:rPr>
              <w:t>на уровне продвинутого пользователя;</w:t>
            </w:r>
          </w:p>
          <w:p w14:paraId="0AB553D9" w14:textId="66162BA4" w:rsidR="001864D6" w:rsidRPr="009C1120" w:rsidRDefault="001864D6" w:rsidP="009C1120">
            <w:pPr>
              <w:numPr>
                <w:ilvl w:val="0"/>
                <w:numId w:val="20"/>
              </w:numPr>
              <w:spacing w:after="0" w:line="276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 xml:space="preserve">Знание предметной области, в которой </w:t>
            </w:r>
            <w:r w:rsidR="00CE3F12" w:rsidRPr="009C1120">
              <w:rPr>
                <w:rFonts w:ascii="Times New Roman" w:hAnsi="Times New Roman" w:cs="Times New Roman"/>
              </w:rPr>
              <w:t xml:space="preserve">Система </w:t>
            </w:r>
            <w:r w:rsidRPr="009C1120">
              <w:rPr>
                <w:rFonts w:ascii="Times New Roman" w:hAnsi="Times New Roman" w:cs="Times New Roman"/>
              </w:rPr>
              <w:t>используется организацией;</w:t>
            </w:r>
          </w:p>
        </w:tc>
      </w:tr>
      <w:tr w:rsidR="001864D6" w:rsidRPr="009C1120" w14:paraId="42C9D32B" w14:textId="77777777" w:rsidTr="00153DD0">
        <w:trPr>
          <w:trHeight w:val="20"/>
        </w:trPr>
        <w:tc>
          <w:tcPr>
            <w:tcW w:w="66" w:type="pct"/>
            <w:shd w:val="clear" w:color="auto" w:fill="auto"/>
          </w:tcPr>
          <w:p w14:paraId="65EDFAB0" w14:textId="77777777" w:rsidR="001864D6" w:rsidRPr="009C1120" w:rsidRDefault="001864D6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25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5B710CB" w14:textId="77777777" w:rsidR="001864D6" w:rsidRPr="009C1120" w:rsidRDefault="001864D6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682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B0C3A4E" w14:textId="75ECE98F" w:rsidR="001864D6" w:rsidRPr="009C1120" w:rsidRDefault="001864D6" w:rsidP="009C1120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 xml:space="preserve">В обязанности </w:t>
            </w:r>
            <w:r w:rsidRPr="009C1120">
              <w:rPr>
                <w:rFonts w:ascii="Times New Roman" w:hAnsi="Times New Roman" w:cs="Times New Roman"/>
                <w:shd w:val="clear" w:color="auto" w:fill="FFFFFF"/>
              </w:rPr>
              <w:t>сотрудников</w:t>
            </w:r>
            <w:r w:rsidRPr="009C1120">
              <w:rPr>
                <w:rFonts w:ascii="Times New Roman" w:hAnsi="Times New Roman" w:cs="Times New Roman"/>
              </w:rPr>
              <w:t xml:space="preserve"> </w:t>
            </w:r>
            <w:r w:rsidRPr="009C1120">
              <w:rPr>
                <w:rFonts w:ascii="Times New Roman" w:hAnsi="Times New Roman" w:cs="Times New Roman"/>
                <w:bCs/>
              </w:rPr>
              <w:t>З</w:t>
            </w:r>
            <w:r w:rsidRPr="009C1120">
              <w:rPr>
                <w:rFonts w:ascii="Times New Roman" w:hAnsi="Times New Roman" w:cs="Times New Roman"/>
                <w:bCs/>
                <w:lang w:val="kk-KZ"/>
              </w:rPr>
              <w:t xml:space="preserve">аказчика, прошедших обучение по </w:t>
            </w:r>
            <w:r w:rsidR="00CE3F12" w:rsidRPr="009C1120">
              <w:rPr>
                <w:rFonts w:ascii="Times New Roman" w:hAnsi="Times New Roman" w:cs="Times New Roman"/>
              </w:rPr>
              <w:t>Системе</w:t>
            </w:r>
            <w:r w:rsidRPr="009C1120">
              <w:rPr>
                <w:rFonts w:ascii="Times New Roman" w:hAnsi="Times New Roman" w:cs="Times New Roman"/>
                <w:bCs/>
                <w:lang w:val="kk-KZ"/>
              </w:rPr>
              <w:t xml:space="preserve">, </w:t>
            </w:r>
            <w:r w:rsidRPr="009C1120">
              <w:rPr>
                <w:rFonts w:ascii="Times New Roman" w:hAnsi="Times New Roman" w:cs="Times New Roman"/>
              </w:rPr>
              <w:t>входят следующие функции:</w:t>
            </w:r>
          </w:p>
          <w:p w14:paraId="6F256DDE" w14:textId="68495A2E" w:rsidR="001864D6" w:rsidRPr="009C1120" w:rsidRDefault="001864D6" w:rsidP="009C1120">
            <w:pPr>
              <w:numPr>
                <w:ilvl w:val="0"/>
                <w:numId w:val="21"/>
              </w:numPr>
              <w:spacing w:after="0" w:line="276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Обучение новых пользователей работе</w:t>
            </w:r>
            <w:r w:rsidRPr="009C1120">
              <w:rPr>
                <w:rFonts w:ascii="Times New Roman" w:eastAsia="Liberation Serif" w:hAnsi="Times New Roman" w:cs="Times New Roman"/>
              </w:rPr>
              <w:t xml:space="preserve"> с </w:t>
            </w:r>
            <w:r w:rsidR="00CE3F12" w:rsidRPr="009C1120">
              <w:rPr>
                <w:rFonts w:ascii="Times New Roman" w:hAnsi="Times New Roman" w:cs="Times New Roman"/>
              </w:rPr>
              <w:t>Системой</w:t>
            </w:r>
            <w:r w:rsidRPr="009C1120">
              <w:rPr>
                <w:rFonts w:ascii="Times New Roman" w:hAnsi="Times New Roman" w:cs="Times New Roman"/>
              </w:rPr>
              <w:t>;</w:t>
            </w:r>
          </w:p>
          <w:p w14:paraId="09F4CBF2" w14:textId="46B02BB8" w:rsidR="001864D6" w:rsidRPr="009C1120" w:rsidRDefault="001864D6" w:rsidP="009C1120">
            <w:pPr>
              <w:numPr>
                <w:ilvl w:val="0"/>
                <w:numId w:val="21"/>
              </w:numPr>
              <w:spacing w:after="0" w:line="276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 xml:space="preserve">Поддержка на местах пользователей в вопросах использования функционала </w:t>
            </w:r>
            <w:r w:rsidR="00CE3F12" w:rsidRPr="009C1120">
              <w:rPr>
                <w:rFonts w:ascii="Times New Roman" w:hAnsi="Times New Roman" w:cs="Times New Roman"/>
              </w:rPr>
              <w:t xml:space="preserve">Системы </w:t>
            </w:r>
            <w:r w:rsidRPr="009C1120">
              <w:rPr>
                <w:rFonts w:ascii="Times New Roman" w:hAnsi="Times New Roman" w:cs="Times New Roman"/>
              </w:rPr>
              <w:t>для выполнения своих должностных обязанностей;</w:t>
            </w:r>
          </w:p>
          <w:p w14:paraId="0F40C4C8" w14:textId="0DF64BB0" w:rsidR="001864D6" w:rsidRPr="009C1120" w:rsidRDefault="001864D6" w:rsidP="009C1120">
            <w:pPr>
              <w:numPr>
                <w:ilvl w:val="0"/>
                <w:numId w:val="21"/>
              </w:numPr>
              <w:spacing w:after="0" w:line="276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 xml:space="preserve">Сбор и передача замечаний и предложений по функционалу </w:t>
            </w:r>
            <w:r w:rsidR="00CE3F12" w:rsidRPr="009C1120">
              <w:rPr>
                <w:rFonts w:ascii="Times New Roman" w:hAnsi="Times New Roman" w:cs="Times New Roman"/>
              </w:rPr>
              <w:t xml:space="preserve">Системы </w:t>
            </w:r>
            <w:r w:rsidRPr="009C1120">
              <w:rPr>
                <w:rFonts w:ascii="Times New Roman" w:hAnsi="Times New Roman" w:cs="Times New Roman"/>
              </w:rPr>
              <w:t>в службу поддержки Поставщика</w:t>
            </w:r>
            <w:r w:rsidRPr="009C1120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9C1120">
              <w:rPr>
                <w:rFonts w:ascii="Times New Roman" w:hAnsi="Times New Roman" w:cs="Times New Roman"/>
              </w:rPr>
              <w:t>для их учёта и анализа</w:t>
            </w:r>
            <w:r w:rsidRPr="009C1120">
              <w:rPr>
                <w:rFonts w:ascii="Times New Roman" w:eastAsia="Liberation Serif" w:hAnsi="Times New Roman" w:cs="Times New Roman"/>
              </w:rPr>
              <w:t xml:space="preserve"> в </w:t>
            </w:r>
            <w:r w:rsidRPr="009C1120">
              <w:rPr>
                <w:rFonts w:ascii="Times New Roman" w:hAnsi="Times New Roman" w:cs="Times New Roman"/>
              </w:rPr>
              <w:t>дальнейшем.</w:t>
            </w:r>
          </w:p>
        </w:tc>
      </w:tr>
      <w:tr w:rsidR="001864D6" w:rsidRPr="009C1120" w14:paraId="7EDA35D0" w14:textId="77777777" w:rsidTr="00153DD0">
        <w:trPr>
          <w:trHeight w:val="20"/>
        </w:trPr>
        <w:tc>
          <w:tcPr>
            <w:tcW w:w="66" w:type="pct"/>
            <w:shd w:val="clear" w:color="auto" w:fill="auto"/>
          </w:tcPr>
          <w:p w14:paraId="53B70065" w14:textId="77777777" w:rsidR="001864D6" w:rsidRPr="009C1120" w:rsidRDefault="001864D6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25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E97127C" w14:textId="77777777" w:rsidR="001864D6" w:rsidRPr="009C1120" w:rsidRDefault="001864D6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682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4ACF92F" w14:textId="067E9712" w:rsidR="001864D6" w:rsidRPr="009C1120" w:rsidRDefault="001864D6" w:rsidP="009C1120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Требования, предъявляемые к пользователям(</w:t>
            </w:r>
            <w:proofErr w:type="spellStart"/>
            <w:r w:rsidRPr="009C1120">
              <w:rPr>
                <w:rFonts w:ascii="Times New Roman" w:hAnsi="Times New Roman" w:cs="Times New Roman"/>
              </w:rPr>
              <w:t>ам</w:t>
            </w:r>
            <w:proofErr w:type="spellEnd"/>
            <w:r w:rsidRPr="009C1120">
              <w:rPr>
                <w:rFonts w:ascii="Times New Roman" w:hAnsi="Times New Roman" w:cs="Times New Roman"/>
              </w:rPr>
              <w:t xml:space="preserve">) </w:t>
            </w:r>
            <w:r w:rsidR="00CE3F12" w:rsidRPr="009C1120">
              <w:rPr>
                <w:rFonts w:ascii="Times New Roman" w:hAnsi="Times New Roman" w:cs="Times New Roman"/>
              </w:rPr>
              <w:t>Системы</w:t>
            </w:r>
            <w:r w:rsidRPr="009C1120">
              <w:rPr>
                <w:rFonts w:ascii="Times New Roman" w:hAnsi="Times New Roman" w:cs="Times New Roman"/>
              </w:rPr>
              <w:t>:</w:t>
            </w:r>
          </w:p>
          <w:p w14:paraId="2AE06D9F" w14:textId="48F08288" w:rsidR="001864D6" w:rsidRPr="009C1120" w:rsidRDefault="001864D6" w:rsidP="009C1120">
            <w:pPr>
              <w:numPr>
                <w:ilvl w:val="0"/>
                <w:numId w:val="22"/>
              </w:numPr>
              <w:spacing w:after="0" w:line="276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 xml:space="preserve">Знание функционала </w:t>
            </w:r>
            <w:r w:rsidR="00CE3F12" w:rsidRPr="009C1120">
              <w:rPr>
                <w:rFonts w:ascii="Times New Roman" w:hAnsi="Times New Roman" w:cs="Times New Roman"/>
              </w:rPr>
              <w:t xml:space="preserve">Системы </w:t>
            </w:r>
            <w:r w:rsidRPr="009C1120">
              <w:rPr>
                <w:rFonts w:ascii="Times New Roman" w:hAnsi="Times New Roman" w:cs="Times New Roman"/>
              </w:rPr>
              <w:t>на уровне, достаточном для выполнения своих должностных обязанностей.</w:t>
            </w:r>
          </w:p>
        </w:tc>
      </w:tr>
    </w:tbl>
    <w:p w14:paraId="144F7097" w14:textId="77777777" w:rsidR="001864D6" w:rsidRPr="009C1120" w:rsidRDefault="001864D6" w:rsidP="009C1120">
      <w:pPr>
        <w:pStyle w:val="a3"/>
        <w:keepNext/>
        <w:spacing w:after="0" w:line="276" w:lineRule="auto"/>
        <w:ind w:left="0" w:firstLine="567"/>
        <w:contextualSpacing w:val="0"/>
        <w:jc w:val="both"/>
        <w:rPr>
          <w:rFonts w:ascii="Times New Roman" w:hAnsi="Times New Roman" w:cs="Times New Roman"/>
          <w:b/>
          <w:bCs/>
        </w:rPr>
      </w:pPr>
    </w:p>
    <w:p w14:paraId="469F066E" w14:textId="77777777" w:rsidR="001864D6" w:rsidRPr="009C1120" w:rsidRDefault="001864D6" w:rsidP="009C1120">
      <w:pPr>
        <w:pStyle w:val="a3"/>
        <w:keepNext/>
        <w:spacing w:after="0" w:line="276" w:lineRule="auto"/>
        <w:ind w:left="0" w:firstLine="567"/>
        <w:contextualSpacing w:val="0"/>
        <w:jc w:val="both"/>
        <w:rPr>
          <w:rFonts w:ascii="Times New Roman" w:hAnsi="Times New Roman" w:cs="Times New Roman"/>
          <w:b/>
          <w:bCs/>
        </w:rPr>
      </w:pPr>
      <w:r w:rsidRPr="009C1120">
        <w:rPr>
          <w:rFonts w:ascii="Times New Roman" w:hAnsi="Times New Roman" w:cs="Times New Roman"/>
          <w:b/>
          <w:bCs/>
        </w:rPr>
        <w:t>6. Требования к ресурсам потенциального Поставщика</w:t>
      </w:r>
    </w:p>
    <w:p w14:paraId="5DC67EEE" w14:textId="77777777" w:rsidR="001864D6" w:rsidRPr="009C1120" w:rsidRDefault="001864D6" w:rsidP="009C1120">
      <w:pPr>
        <w:keepNext/>
        <w:spacing w:after="0" w:line="276" w:lineRule="auto"/>
        <w:ind w:firstLine="567"/>
        <w:jc w:val="both"/>
        <w:rPr>
          <w:rFonts w:ascii="Times New Roman" w:hAnsi="Times New Roman" w:cs="Times New Roman"/>
        </w:rPr>
      </w:pPr>
      <w:bookmarkStart w:id="0" w:name="_Toc78896826"/>
      <w:r w:rsidRPr="009C1120">
        <w:rPr>
          <w:rFonts w:ascii="Times New Roman" w:hAnsi="Times New Roman" w:cs="Times New Roman"/>
          <w:bCs/>
        </w:rPr>
        <w:t>В целях качественного</w:t>
      </w:r>
      <w:r w:rsidRPr="009C1120">
        <w:rPr>
          <w:rFonts w:ascii="Times New Roman" w:hAnsi="Times New Roman" w:cs="Times New Roman"/>
        </w:rPr>
        <w:t xml:space="preserve"> оказания услуг, потенциальный Поставщик должен иметь подтвержденную компетенцию выполнения подобного рода услуг в Республике Казахстан. Данное требование подтверждается следующим:</w:t>
      </w:r>
      <w:bookmarkEnd w:id="0"/>
    </w:p>
    <w:tbl>
      <w:tblPr>
        <w:tblW w:w="5004" w:type="pc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"/>
        <w:gridCol w:w="656"/>
        <w:gridCol w:w="9415"/>
      </w:tblGrid>
      <w:tr w:rsidR="001864D6" w:rsidRPr="009C1120" w14:paraId="77B6B513" w14:textId="77777777" w:rsidTr="00153DD0">
        <w:tc>
          <w:tcPr>
            <w:tcW w:w="69" w:type="pct"/>
            <w:shd w:val="clear" w:color="auto" w:fill="auto"/>
          </w:tcPr>
          <w:p w14:paraId="2300498E" w14:textId="77777777" w:rsidR="001864D6" w:rsidRPr="009C1120" w:rsidRDefault="001864D6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3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D127EF0" w14:textId="77777777" w:rsidR="001864D6" w:rsidRPr="009C1120" w:rsidRDefault="001864D6" w:rsidP="009C1120">
            <w:pPr>
              <w:pStyle w:val="ae"/>
              <w:spacing w:after="0" w:line="276" w:lineRule="auto"/>
              <w:ind w:firstLine="2"/>
              <w:jc w:val="center"/>
              <w:rPr>
                <w:b/>
                <w:bCs/>
                <w:sz w:val="22"/>
                <w:szCs w:val="22"/>
              </w:rPr>
            </w:pPr>
            <w:r w:rsidRPr="009C1120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4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99C996D" w14:textId="77777777" w:rsidR="001864D6" w:rsidRPr="009C1120" w:rsidRDefault="001864D6" w:rsidP="009C1120">
            <w:pPr>
              <w:pStyle w:val="ae"/>
              <w:spacing w:after="0" w:line="276" w:lineRule="auto"/>
              <w:ind w:firstLine="567"/>
              <w:jc w:val="center"/>
              <w:rPr>
                <w:sz w:val="22"/>
                <w:szCs w:val="22"/>
              </w:rPr>
            </w:pPr>
            <w:r w:rsidRPr="009C1120">
              <w:rPr>
                <w:b/>
                <w:bCs/>
                <w:sz w:val="22"/>
                <w:szCs w:val="22"/>
              </w:rPr>
              <w:t>Содержание требования</w:t>
            </w:r>
          </w:p>
        </w:tc>
      </w:tr>
      <w:tr w:rsidR="001864D6" w:rsidRPr="009C1120" w14:paraId="4B0DB162" w14:textId="77777777" w:rsidTr="00153DD0">
        <w:tc>
          <w:tcPr>
            <w:tcW w:w="69" w:type="pct"/>
            <w:shd w:val="clear" w:color="auto" w:fill="auto"/>
          </w:tcPr>
          <w:p w14:paraId="374D88DF" w14:textId="77777777" w:rsidR="001864D6" w:rsidRPr="009C1120" w:rsidRDefault="001864D6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32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488AD4D" w14:textId="77777777" w:rsidR="001864D6" w:rsidRPr="009C1120" w:rsidRDefault="001864D6" w:rsidP="009C1120">
            <w:pPr>
              <w:spacing w:after="0" w:line="276" w:lineRule="auto"/>
              <w:ind w:firstLine="2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10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A6D3817" w14:textId="77777777" w:rsidR="001864D6" w:rsidRPr="009C1120" w:rsidRDefault="001864D6" w:rsidP="009C1120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Привлечение субподрядчиков не допускается.</w:t>
            </w:r>
          </w:p>
        </w:tc>
      </w:tr>
      <w:tr w:rsidR="001864D6" w:rsidRPr="009C1120" w14:paraId="44A7DAAA" w14:textId="77777777" w:rsidTr="00153DD0">
        <w:tc>
          <w:tcPr>
            <w:tcW w:w="69" w:type="pct"/>
            <w:shd w:val="clear" w:color="auto" w:fill="auto"/>
          </w:tcPr>
          <w:p w14:paraId="675ACD26" w14:textId="77777777" w:rsidR="001864D6" w:rsidRPr="009C1120" w:rsidRDefault="001864D6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32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17D0EC3" w14:textId="77777777" w:rsidR="001864D6" w:rsidRPr="009C1120" w:rsidRDefault="001864D6" w:rsidP="009C1120">
            <w:pPr>
              <w:spacing w:after="0" w:line="276" w:lineRule="auto"/>
              <w:ind w:firstLine="2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10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5AC0E27" w14:textId="77777777" w:rsidR="001864D6" w:rsidRPr="009C1120" w:rsidRDefault="001864D6" w:rsidP="009C1120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 xml:space="preserve">Доступность администраторов и программистов означает возможность Поставщика своевременно предоставить трудовые ресурсы (посредством предоставления удаленного доступа к </w:t>
            </w:r>
            <w:r w:rsidRPr="009C1120">
              <w:rPr>
                <w:rFonts w:ascii="Times New Roman" w:hAnsi="Times New Roman" w:cs="Times New Roman"/>
                <w:lang w:val="kk-KZ"/>
              </w:rPr>
              <w:t>системе</w:t>
            </w:r>
            <w:r w:rsidRPr="009C1120">
              <w:rPr>
                <w:rFonts w:ascii="Times New Roman" w:hAnsi="Times New Roman" w:cs="Times New Roman"/>
              </w:rPr>
              <w:t>) для оказания услуг в соответствии с требованиями настоящей технической спецификации.</w:t>
            </w:r>
          </w:p>
        </w:tc>
      </w:tr>
    </w:tbl>
    <w:p w14:paraId="767C8631" w14:textId="77777777" w:rsidR="001864D6" w:rsidRPr="009C1120" w:rsidRDefault="001864D6" w:rsidP="009C1120">
      <w:pPr>
        <w:keepNext/>
        <w:spacing w:after="0" w:line="276" w:lineRule="auto"/>
        <w:ind w:firstLine="567"/>
        <w:jc w:val="both"/>
        <w:rPr>
          <w:rFonts w:ascii="Times New Roman" w:hAnsi="Times New Roman" w:cs="Times New Roman"/>
          <w:b/>
          <w:bCs/>
        </w:rPr>
      </w:pPr>
    </w:p>
    <w:p w14:paraId="22350F39" w14:textId="77777777" w:rsidR="001864D6" w:rsidRPr="009C1120" w:rsidRDefault="001864D6" w:rsidP="009C1120">
      <w:pPr>
        <w:pStyle w:val="a3"/>
        <w:keepNext/>
        <w:spacing w:after="0" w:line="276" w:lineRule="auto"/>
        <w:ind w:left="0" w:firstLine="567"/>
        <w:contextualSpacing w:val="0"/>
        <w:jc w:val="both"/>
        <w:rPr>
          <w:rFonts w:ascii="Times New Roman" w:hAnsi="Times New Roman" w:cs="Times New Roman"/>
          <w:b/>
          <w:bCs/>
        </w:rPr>
      </w:pPr>
      <w:r w:rsidRPr="009C1120">
        <w:rPr>
          <w:rFonts w:ascii="Times New Roman" w:hAnsi="Times New Roman" w:cs="Times New Roman"/>
          <w:b/>
          <w:bCs/>
        </w:rPr>
        <w:t>7. Требования к разграничению сфер ответственности</w:t>
      </w:r>
    </w:p>
    <w:tbl>
      <w:tblPr>
        <w:tblW w:w="5001" w:type="pc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35"/>
        <w:gridCol w:w="663"/>
        <w:gridCol w:w="9408"/>
      </w:tblGrid>
      <w:tr w:rsidR="001864D6" w:rsidRPr="009C1120" w14:paraId="7188B74E" w14:textId="77777777" w:rsidTr="00153DD0">
        <w:trPr>
          <w:trHeight w:val="20"/>
        </w:trPr>
        <w:tc>
          <w:tcPr>
            <w:tcW w:w="66" w:type="pct"/>
            <w:shd w:val="clear" w:color="auto" w:fill="auto"/>
          </w:tcPr>
          <w:p w14:paraId="6895B647" w14:textId="77777777" w:rsidR="001864D6" w:rsidRPr="009C1120" w:rsidRDefault="001864D6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3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27EA0F3" w14:textId="77777777" w:rsidR="001864D6" w:rsidRPr="009C1120" w:rsidRDefault="001864D6" w:rsidP="009C1120">
            <w:pPr>
              <w:pStyle w:val="ae"/>
              <w:spacing w:after="0"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9C1120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46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EF17E57" w14:textId="77777777" w:rsidR="001864D6" w:rsidRPr="009C1120" w:rsidRDefault="001864D6" w:rsidP="009C1120">
            <w:pPr>
              <w:pStyle w:val="ae"/>
              <w:spacing w:after="0" w:line="276" w:lineRule="auto"/>
              <w:ind w:firstLine="567"/>
              <w:jc w:val="center"/>
              <w:rPr>
                <w:sz w:val="22"/>
                <w:szCs w:val="22"/>
              </w:rPr>
            </w:pPr>
            <w:r w:rsidRPr="009C1120">
              <w:rPr>
                <w:b/>
                <w:bCs/>
                <w:sz w:val="22"/>
                <w:szCs w:val="22"/>
              </w:rPr>
              <w:t>Содержание требования</w:t>
            </w:r>
          </w:p>
        </w:tc>
      </w:tr>
      <w:tr w:rsidR="001864D6" w:rsidRPr="009C1120" w14:paraId="1CD58FED" w14:textId="77777777" w:rsidTr="00153DD0">
        <w:trPr>
          <w:trHeight w:val="20"/>
        </w:trPr>
        <w:tc>
          <w:tcPr>
            <w:tcW w:w="66" w:type="pct"/>
            <w:shd w:val="clear" w:color="auto" w:fill="auto"/>
          </w:tcPr>
          <w:p w14:paraId="24ED142A" w14:textId="77777777" w:rsidR="001864D6" w:rsidRPr="009C1120" w:rsidRDefault="001864D6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32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62B473B" w14:textId="77777777" w:rsidR="001864D6" w:rsidRPr="009C1120" w:rsidRDefault="001864D6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9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5587036" w14:textId="77777777" w:rsidR="001864D6" w:rsidRPr="009C1120" w:rsidRDefault="001864D6" w:rsidP="009C1120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  <w:b/>
              </w:rPr>
              <w:t>Зона ответственности Поставщика</w:t>
            </w:r>
            <w:r w:rsidRPr="009C1120">
              <w:rPr>
                <w:rFonts w:ascii="Times New Roman" w:hAnsi="Times New Roman" w:cs="Times New Roman"/>
              </w:rPr>
              <w:t>:</w:t>
            </w:r>
          </w:p>
        </w:tc>
      </w:tr>
      <w:tr w:rsidR="001864D6" w:rsidRPr="009C1120" w14:paraId="70CE55DF" w14:textId="77777777" w:rsidTr="00153DD0">
        <w:trPr>
          <w:trHeight w:val="20"/>
        </w:trPr>
        <w:tc>
          <w:tcPr>
            <w:tcW w:w="66" w:type="pct"/>
            <w:shd w:val="clear" w:color="auto" w:fill="auto"/>
          </w:tcPr>
          <w:p w14:paraId="47FF3570" w14:textId="77777777" w:rsidR="001864D6" w:rsidRPr="009C1120" w:rsidRDefault="001864D6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32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4B1E853" w14:textId="77777777" w:rsidR="001864D6" w:rsidRPr="009C1120" w:rsidRDefault="001864D6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4609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82A7B70" w14:textId="77777777" w:rsidR="001864D6" w:rsidRPr="009C1120" w:rsidRDefault="001864D6" w:rsidP="009C1120">
            <w:pPr>
              <w:widowControl w:val="0"/>
              <w:tabs>
                <w:tab w:val="left" w:pos="315"/>
              </w:tabs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  <w:lang w:val="kk-KZ"/>
              </w:rPr>
              <w:t>Поставщик</w:t>
            </w:r>
            <w:r w:rsidRPr="009C1120">
              <w:rPr>
                <w:rFonts w:ascii="Times New Roman" w:hAnsi="Times New Roman" w:cs="Times New Roman"/>
              </w:rPr>
              <w:t xml:space="preserve"> несёт ответственность в рамках условий договора за функционирование поставляемого им программного обеспечения согласно договору и акту(</w:t>
            </w:r>
            <w:proofErr w:type="spellStart"/>
            <w:r w:rsidRPr="009C1120">
              <w:rPr>
                <w:rFonts w:ascii="Times New Roman" w:hAnsi="Times New Roman" w:cs="Times New Roman"/>
              </w:rPr>
              <w:t>ам</w:t>
            </w:r>
            <w:proofErr w:type="spellEnd"/>
            <w:r w:rsidRPr="009C1120">
              <w:rPr>
                <w:rFonts w:ascii="Times New Roman" w:hAnsi="Times New Roman" w:cs="Times New Roman"/>
              </w:rPr>
              <w:t>) приёма-передачи.</w:t>
            </w:r>
          </w:p>
        </w:tc>
      </w:tr>
      <w:tr w:rsidR="001864D6" w:rsidRPr="009C1120" w14:paraId="5862FA50" w14:textId="77777777" w:rsidTr="00153DD0">
        <w:trPr>
          <w:trHeight w:val="20"/>
        </w:trPr>
        <w:tc>
          <w:tcPr>
            <w:tcW w:w="66" w:type="pct"/>
            <w:shd w:val="clear" w:color="auto" w:fill="auto"/>
          </w:tcPr>
          <w:p w14:paraId="36C13237" w14:textId="77777777" w:rsidR="001864D6" w:rsidRPr="009C1120" w:rsidRDefault="001864D6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32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CB03888" w14:textId="77777777" w:rsidR="001864D6" w:rsidRPr="009C1120" w:rsidRDefault="001864D6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4609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F7576FE" w14:textId="77777777" w:rsidR="001864D6" w:rsidRPr="009C1120" w:rsidRDefault="001864D6" w:rsidP="009C1120">
            <w:pPr>
              <w:widowControl w:val="0"/>
              <w:tabs>
                <w:tab w:val="left" w:pos="315"/>
              </w:tabs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  <w:lang w:val="kk-KZ"/>
              </w:rPr>
              <w:t>Поставщик</w:t>
            </w:r>
            <w:r w:rsidRPr="009C1120">
              <w:rPr>
                <w:rFonts w:ascii="Times New Roman" w:hAnsi="Times New Roman" w:cs="Times New Roman"/>
              </w:rPr>
              <w:t xml:space="preserve"> несёт иную ответственность, вытекающую из условий договора.</w:t>
            </w:r>
          </w:p>
        </w:tc>
      </w:tr>
      <w:tr w:rsidR="001864D6" w:rsidRPr="009C1120" w14:paraId="2DDD52CE" w14:textId="77777777" w:rsidTr="00153DD0">
        <w:trPr>
          <w:trHeight w:val="20"/>
        </w:trPr>
        <w:tc>
          <w:tcPr>
            <w:tcW w:w="66" w:type="pct"/>
            <w:shd w:val="clear" w:color="auto" w:fill="auto"/>
          </w:tcPr>
          <w:p w14:paraId="6829BBA2" w14:textId="77777777" w:rsidR="001864D6" w:rsidRPr="009C1120" w:rsidRDefault="001864D6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32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4101743" w14:textId="77777777" w:rsidR="001864D6" w:rsidRPr="009C1120" w:rsidRDefault="001864D6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4609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8591DEA" w14:textId="6E565B76" w:rsidR="001864D6" w:rsidRPr="009C1120" w:rsidRDefault="001864D6" w:rsidP="009C1120">
            <w:pPr>
              <w:widowControl w:val="0"/>
              <w:tabs>
                <w:tab w:val="left" w:pos="315"/>
              </w:tabs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  <w:lang w:val="kk-KZ"/>
              </w:rPr>
              <w:t>Поставщик</w:t>
            </w:r>
            <w:r w:rsidRPr="009C1120">
              <w:rPr>
                <w:rFonts w:ascii="Times New Roman" w:hAnsi="Times New Roman" w:cs="Times New Roman"/>
              </w:rPr>
              <w:t xml:space="preserve"> не несёт ответственности за несоблюдение </w:t>
            </w:r>
            <w:r w:rsidRPr="009C1120">
              <w:rPr>
                <w:rFonts w:ascii="Times New Roman" w:hAnsi="Times New Roman" w:cs="Times New Roman"/>
                <w:bCs/>
              </w:rPr>
              <w:t>З</w:t>
            </w:r>
            <w:r w:rsidRPr="009C1120">
              <w:rPr>
                <w:rFonts w:ascii="Times New Roman" w:hAnsi="Times New Roman" w:cs="Times New Roman"/>
                <w:bCs/>
                <w:lang w:val="kk-KZ"/>
              </w:rPr>
              <w:t>аказчиком</w:t>
            </w:r>
            <w:r w:rsidRPr="009C1120">
              <w:rPr>
                <w:rFonts w:ascii="Times New Roman" w:hAnsi="Times New Roman" w:cs="Times New Roman"/>
              </w:rPr>
              <w:t xml:space="preserve"> и/или конечными пользователями </w:t>
            </w:r>
            <w:r w:rsidR="00CE3F12" w:rsidRPr="009C1120">
              <w:rPr>
                <w:rFonts w:ascii="Times New Roman" w:hAnsi="Times New Roman" w:cs="Times New Roman"/>
              </w:rPr>
              <w:t xml:space="preserve">Системы </w:t>
            </w:r>
            <w:r w:rsidRPr="009C1120">
              <w:rPr>
                <w:rFonts w:ascii="Times New Roman" w:hAnsi="Times New Roman" w:cs="Times New Roman"/>
              </w:rPr>
              <w:t xml:space="preserve">мер предосторожности по хранению своих учётных данных, их передаче третьим лицам, а также за использование </w:t>
            </w:r>
            <w:r w:rsidRPr="009C1120">
              <w:rPr>
                <w:rFonts w:ascii="Times New Roman" w:hAnsi="Times New Roman" w:cs="Times New Roman"/>
                <w:bCs/>
              </w:rPr>
              <w:t>З</w:t>
            </w:r>
            <w:r w:rsidRPr="009C1120">
              <w:rPr>
                <w:rFonts w:ascii="Times New Roman" w:hAnsi="Times New Roman" w:cs="Times New Roman"/>
                <w:bCs/>
                <w:lang w:val="kk-KZ"/>
              </w:rPr>
              <w:t>аказчиком</w:t>
            </w:r>
            <w:r w:rsidRPr="009C1120">
              <w:rPr>
                <w:rFonts w:ascii="Times New Roman" w:hAnsi="Times New Roman" w:cs="Times New Roman"/>
              </w:rPr>
              <w:t xml:space="preserve"> и/или конечными пользователями </w:t>
            </w:r>
            <w:r w:rsidR="00CE3F12" w:rsidRPr="009C1120">
              <w:rPr>
                <w:rFonts w:ascii="Times New Roman" w:hAnsi="Times New Roman" w:cs="Times New Roman"/>
              </w:rPr>
              <w:t xml:space="preserve">Системы </w:t>
            </w:r>
            <w:r w:rsidRPr="009C1120">
              <w:rPr>
                <w:rFonts w:ascii="Times New Roman" w:hAnsi="Times New Roman" w:cs="Times New Roman"/>
              </w:rPr>
              <w:t>паролей, не удовлетворяющих требованиям безопасности.</w:t>
            </w:r>
          </w:p>
        </w:tc>
      </w:tr>
      <w:tr w:rsidR="001864D6" w:rsidRPr="009C1120" w14:paraId="00493023" w14:textId="77777777" w:rsidTr="00153DD0">
        <w:trPr>
          <w:trHeight w:val="20"/>
        </w:trPr>
        <w:tc>
          <w:tcPr>
            <w:tcW w:w="66" w:type="pct"/>
            <w:shd w:val="clear" w:color="auto" w:fill="auto"/>
          </w:tcPr>
          <w:p w14:paraId="1EBE768A" w14:textId="77777777" w:rsidR="001864D6" w:rsidRPr="009C1120" w:rsidRDefault="001864D6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32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BD64D79" w14:textId="77777777" w:rsidR="001864D6" w:rsidRPr="009C1120" w:rsidRDefault="001864D6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4609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766DD6B" w14:textId="1CDA38FB" w:rsidR="001864D6" w:rsidRPr="009C1120" w:rsidRDefault="001864D6" w:rsidP="009C1120">
            <w:pPr>
              <w:widowControl w:val="0"/>
              <w:tabs>
                <w:tab w:val="left" w:pos="315"/>
              </w:tabs>
              <w:spacing w:after="0"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9C1120">
              <w:rPr>
                <w:rFonts w:ascii="Times New Roman" w:hAnsi="Times New Roman" w:cs="Times New Roman"/>
              </w:rPr>
              <w:t>Установленный срок гарантированного рассмотрения заявки: 3 рабочих дня</w:t>
            </w:r>
          </w:p>
        </w:tc>
      </w:tr>
      <w:tr w:rsidR="001864D6" w:rsidRPr="009C1120" w14:paraId="37A00A47" w14:textId="77777777" w:rsidTr="00153DD0">
        <w:trPr>
          <w:trHeight w:val="20"/>
        </w:trPr>
        <w:tc>
          <w:tcPr>
            <w:tcW w:w="66" w:type="pct"/>
            <w:shd w:val="clear" w:color="auto" w:fill="auto"/>
          </w:tcPr>
          <w:p w14:paraId="12C84F29" w14:textId="77777777" w:rsidR="001864D6" w:rsidRPr="009C1120" w:rsidRDefault="001864D6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325" w:type="pct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991A453" w14:textId="77777777" w:rsidR="001864D6" w:rsidRPr="009C1120" w:rsidRDefault="001864D6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09" w:type="pct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5359D07C" w14:textId="77777777" w:rsidR="001864D6" w:rsidRPr="009C1120" w:rsidRDefault="001864D6" w:rsidP="009C1120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  <w:b/>
              </w:rPr>
              <w:t>Зона ответственности З</w:t>
            </w:r>
            <w:r w:rsidRPr="009C1120">
              <w:rPr>
                <w:rFonts w:ascii="Times New Roman" w:hAnsi="Times New Roman" w:cs="Times New Roman"/>
                <w:b/>
                <w:lang w:val="kk-KZ"/>
              </w:rPr>
              <w:t>аказчика</w:t>
            </w:r>
            <w:r w:rsidRPr="009C1120">
              <w:rPr>
                <w:rFonts w:ascii="Times New Roman" w:hAnsi="Times New Roman" w:cs="Times New Roman"/>
                <w:b/>
              </w:rPr>
              <w:t>:</w:t>
            </w:r>
          </w:p>
        </w:tc>
      </w:tr>
      <w:tr w:rsidR="001864D6" w:rsidRPr="009C1120" w14:paraId="6EE09B1B" w14:textId="77777777" w:rsidTr="00153DD0">
        <w:trPr>
          <w:trHeight w:val="20"/>
        </w:trPr>
        <w:tc>
          <w:tcPr>
            <w:tcW w:w="66" w:type="pct"/>
            <w:tcBorders>
              <w:right w:val="single" w:sz="2" w:space="0" w:color="000000"/>
            </w:tcBorders>
            <w:shd w:val="clear" w:color="auto" w:fill="auto"/>
          </w:tcPr>
          <w:p w14:paraId="11B7087B" w14:textId="77777777" w:rsidR="001864D6" w:rsidRPr="009C1120" w:rsidRDefault="001864D6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5CD237C" w14:textId="77777777" w:rsidR="001864D6" w:rsidRPr="009C1120" w:rsidRDefault="001864D6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C1120">
              <w:rPr>
                <w:rFonts w:ascii="Times New Roman" w:hAnsi="Times New Roman" w:cs="Times New Roman"/>
                <w:lang w:val="en-US"/>
              </w:rPr>
              <w:t>2.1</w:t>
            </w:r>
          </w:p>
        </w:tc>
        <w:tc>
          <w:tcPr>
            <w:tcW w:w="4609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9D72CDB" w14:textId="77777777" w:rsidR="001864D6" w:rsidRPr="009C1120" w:rsidRDefault="001864D6" w:rsidP="009C1120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  <w:bCs/>
              </w:rPr>
              <w:t>З</w:t>
            </w:r>
            <w:r w:rsidRPr="009C1120">
              <w:rPr>
                <w:rFonts w:ascii="Times New Roman" w:hAnsi="Times New Roman" w:cs="Times New Roman"/>
                <w:bCs/>
                <w:lang w:val="kk-KZ"/>
              </w:rPr>
              <w:t>аказчик</w:t>
            </w:r>
            <w:r w:rsidRPr="009C1120">
              <w:rPr>
                <w:rFonts w:ascii="Times New Roman" w:hAnsi="Times New Roman" w:cs="Times New Roman"/>
              </w:rPr>
              <w:t xml:space="preserve"> несёт ответственность за правильное функционирование аппаратного обеспечения сервера(</w:t>
            </w:r>
            <w:proofErr w:type="spellStart"/>
            <w:r w:rsidRPr="009C1120">
              <w:rPr>
                <w:rFonts w:ascii="Times New Roman" w:hAnsi="Times New Roman" w:cs="Times New Roman"/>
              </w:rPr>
              <w:t>ов</w:t>
            </w:r>
            <w:proofErr w:type="spellEnd"/>
            <w:r w:rsidRPr="009C1120">
              <w:rPr>
                <w:rFonts w:ascii="Times New Roman" w:hAnsi="Times New Roman" w:cs="Times New Roman"/>
              </w:rPr>
              <w:t>) используемых для работы системы, в рамках соответствующих руководств по эксплуатации.</w:t>
            </w:r>
          </w:p>
        </w:tc>
      </w:tr>
      <w:tr w:rsidR="001864D6" w:rsidRPr="009C1120" w14:paraId="5659DE63" w14:textId="77777777" w:rsidTr="00153DD0">
        <w:trPr>
          <w:trHeight w:val="20"/>
        </w:trPr>
        <w:tc>
          <w:tcPr>
            <w:tcW w:w="66" w:type="pct"/>
            <w:shd w:val="clear" w:color="auto" w:fill="auto"/>
          </w:tcPr>
          <w:p w14:paraId="39AB5AF0" w14:textId="77777777" w:rsidR="001864D6" w:rsidRPr="009C1120" w:rsidRDefault="001864D6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325" w:type="pct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DCC740A" w14:textId="77777777" w:rsidR="001864D6" w:rsidRPr="009C1120" w:rsidRDefault="001864D6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C1120">
              <w:rPr>
                <w:rFonts w:ascii="Times New Roman" w:hAnsi="Times New Roman" w:cs="Times New Roman"/>
                <w:lang w:val="en-US"/>
              </w:rPr>
              <w:t>2.2</w:t>
            </w:r>
          </w:p>
        </w:tc>
        <w:tc>
          <w:tcPr>
            <w:tcW w:w="4609" w:type="pct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78C8F15" w14:textId="77777777" w:rsidR="001864D6" w:rsidRPr="009C1120" w:rsidRDefault="001864D6" w:rsidP="009C1120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  <w:bCs/>
              </w:rPr>
              <w:t>З</w:t>
            </w:r>
            <w:r w:rsidRPr="009C1120">
              <w:rPr>
                <w:rFonts w:ascii="Times New Roman" w:hAnsi="Times New Roman" w:cs="Times New Roman"/>
                <w:bCs/>
                <w:lang w:val="kk-KZ"/>
              </w:rPr>
              <w:t>аказчик</w:t>
            </w:r>
            <w:r w:rsidRPr="009C1120">
              <w:rPr>
                <w:rFonts w:ascii="Times New Roman" w:hAnsi="Times New Roman" w:cs="Times New Roman"/>
              </w:rPr>
              <w:t xml:space="preserve"> несёт ответственность за правильное функционирование программного обеспечения сервера(</w:t>
            </w:r>
            <w:proofErr w:type="spellStart"/>
            <w:r w:rsidRPr="009C1120">
              <w:rPr>
                <w:rFonts w:ascii="Times New Roman" w:hAnsi="Times New Roman" w:cs="Times New Roman"/>
              </w:rPr>
              <w:t>ов</w:t>
            </w:r>
            <w:proofErr w:type="spellEnd"/>
            <w:r w:rsidRPr="009C1120">
              <w:rPr>
                <w:rFonts w:ascii="Times New Roman" w:hAnsi="Times New Roman" w:cs="Times New Roman"/>
              </w:rPr>
              <w:t>) используемых для работы системы, в рамках соответствующих руководств по эксплуатации, за исключением программного обеспечения, поставляемого исполнителем.</w:t>
            </w:r>
          </w:p>
        </w:tc>
      </w:tr>
      <w:tr w:rsidR="001864D6" w:rsidRPr="009C1120" w14:paraId="2AF013C7" w14:textId="77777777" w:rsidTr="00153DD0">
        <w:trPr>
          <w:trHeight w:val="20"/>
        </w:trPr>
        <w:tc>
          <w:tcPr>
            <w:tcW w:w="66" w:type="pct"/>
            <w:shd w:val="clear" w:color="auto" w:fill="auto"/>
          </w:tcPr>
          <w:p w14:paraId="50B559ED" w14:textId="77777777" w:rsidR="001864D6" w:rsidRPr="009C1120" w:rsidRDefault="001864D6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32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847AA65" w14:textId="77777777" w:rsidR="001864D6" w:rsidRPr="009C1120" w:rsidRDefault="001864D6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C1120">
              <w:rPr>
                <w:rFonts w:ascii="Times New Roman" w:hAnsi="Times New Roman" w:cs="Times New Roman"/>
                <w:lang w:val="en-US"/>
              </w:rPr>
              <w:t>2.3</w:t>
            </w:r>
          </w:p>
        </w:tc>
        <w:tc>
          <w:tcPr>
            <w:tcW w:w="4609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060C19A" w14:textId="77777777" w:rsidR="001864D6" w:rsidRPr="009C1120" w:rsidRDefault="001864D6" w:rsidP="009C1120">
            <w:pPr>
              <w:widowControl w:val="0"/>
              <w:tabs>
                <w:tab w:val="left" w:pos="315"/>
                <w:tab w:val="left" w:pos="750"/>
              </w:tabs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  <w:bCs/>
              </w:rPr>
              <w:t>З</w:t>
            </w:r>
            <w:r w:rsidRPr="009C1120">
              <w:rPr>
                <w:rFonts w:ascii="Times New Roman" w:hAnsi="Times New Roman" w:cs="Times New Roman"/>
                <w:bCs/>
                <w:lang w:val="kk-KZ"/>
              </w:rPr>
              <w:t>аказчик</w:t>
            </w:r>
            <w:r w:rsidRPr="009C1120">
              <w:rPr>
                <w:rFonts w:ascii="Times New Roman" w:hAnsi="Times New Roman" w:cs="Times New Roman"/>
              </w:rPr>
              <w:t xml:space="preserve"> обеспечивает нормативное функционирование сетей передачи данных, их составных компонентов и программного обеспечения, необходимых для доступа пользователей к системе, а </w:t>
            </w:r>
            <w:proofErr w:type="gramStart"/>
            <w:r w:rsidRPr="009C1120">
              <w:rPr>
                <w:rFonts w:ascii="Times New Roman" w:hAnsi="Times New Roman" w:cs="Times New Roman"/>
              </w:rPr>
              <w:t>так же</w:t>
            </w:r>
            <w:proofErr w:type="gramEnd"/>
            <w:r w:rsidRPr="009C1120">
              <w:rPr>
                <w:rFonts w:ascii="Times New Roman" w:hAnsi="Times New Roman" w:cs="Times New Roman"/>
              </w:rPr>
              <w:t xml:space="preserve"> для обеспечения работоспособности системы.</w:t>
            </w:r>
          </w:p>
        </w:tc>
      </w:tr>
      <w:tr w:rsidR="001864D6" w:rsidRPr="009C1120" w14:paraId="73A8F012" w14:textId="77777777" w:rsidTr="00153DD0">
        <w:trPr>
          <w:trHeight w:val="20"/>
        </w:trPr>
        <w:tc>
          <w:tcPr>
            <w:tcW w:w="66" w:type="pct"/>
            <w:shd w:val="clear" w:color="auto" w:fill="auto"/>
          </w:tcPr>
          <w:p w14:paraId="5733832C" w14:textId="77777777" w:rsidR="001864D6" w:rsidRPr="009C1120" w:rsidRDefault="001864D6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32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E3C0C91" w14:textId="77777777" w:rsidR="001864D6" w:rsidRPr="009C1120" w:rsidRDefault="001864D6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C1120">
              <w:rPr>
                <w:rFonts w:ascii="Times New Roman" w:hAnsi="Times New Roman" w:cs="Times New Roman"/>
                <w:lang w:val="en-US"/>
              </w:rPr>
              <w:t>2.4</w:t>
            </w:r>
          </w:p>
        </w:tc>
        <w:tc>
          <w:tcPr>
            <w:tcW w:w="4609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0BB11DC" w14:textId="77777777" w:rsidR="001864D6" w:rsidRPr="009C1120" w:rsidRDefault="001864D6" w:rsidP="009C1120">
            <w:pPr>
              <w:widowControl w:val="0"/>
              <w:tabs>
                <w:tab w:val="left" w:pos="315"/>
                <w:tab w:val="left" w:pos="750"/>
              </w:tabs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  <w:bCs/>
              </w:rPr>
              <w:t>З</w:t>
            </w:r>
            <w:r w:rsidRPr="009C1120">
              <w:rPr>
                <w:rFonts w:ascii="Times New Roman" w:hAnsi="Times New Roman" w:cs="Times New Roman"/>
                <w:bCs/>
                <w:lang w:val="kk-KZ"/>
              </w:rPr>
              <w:t>аказчик</w:t>
            </w:r>
            <w:r w:rsidRPr="009C1120">
              <w:rPr>
                <w:rFonts w:ascii="Times New Roman" w:hAnsi="Times New Roman" w:cs="Times New Roman"/>
              </w:rPr>
              <w:t xml:space="preserve"> обеспечивает нормативное функционирование клиентского программного обеспечения, необходимого для доступа пользователей к системе и выполнения ими своих обязанностей, связанных с использованием системы.</w:t>
            </w:r>
          </w:p>
        </w:tc>
      </w:tr>
      <w:tr w:rsidR="001864D6" w:rsidRPr="009C1120" w14:paraId="5714B05B" w14:textId="77777777" w:rsidTr="00153DD0">
        <w:trPr>
          <w:trHeight w:val="20"/>
        </w:trPr>
        <w:tc>
          <w:tcPr>
            <w:tcW w:w="66" w:type="pct"/>
            <w:shd w:val="clear" w:color="auto" w:fill="auto"/>
          </w:tcPr>
          <w:p w14:paraId="330EE9DC" w14:textId="77777777" w:rsidR="001864D6" w:rsidRPr="009C1120" w:rsidRDefault="001864D6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325" w:type="pct"/>
            <w:tcBorders>
              <w:left w:val="single" w:sz="1" w:space="0" w:color="000000"/>
            </w:tcBorders>
            <w:shd w:val="clear" w:color="auto" w:fill="auto"/>
            <w:vAlign w:val="center"/>
          </w:tcPr>
          <w:p w14:paraId="5E2E788F" w14:textId="77777777" w:rsidR="001864D6" w:rsidRPr="009C1120" w:rsidRDefault="001864D6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C1120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4609" w:type="pc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14:paraId="37D3E569" w14:textId="77777777" w:rsidR="001864D6" w:rsidRPr="009C1120" w:rsidRDefault="001864D6" w:rsidP="009C1120">
            <w:pPr>
              <w:widowControl w:val="0"/>
              <w:tabs>
                <w:tab w:val="left" w:pos="315"/>
              </w:tabs>
              <w:spacing w:after="0" w:line="276" w:lineRule="auto"/>
              <w:rPr>
                <w:rFonts w:ascii="Times New Roman" w:hAnsi="Times New Roman" w:cs="Times New Roman"/>
                <w:b/>
              </w:rPr>
            </w:pPr>
            <w:r w:rsidRPr="009C1120">
              <w:rPr>
                <w:rFonts w:ascii="Times New Roman" w:hAnsi="Times New Roman" w:cs="Times New Roman"/>
                <w:b/>
              </w:rPr>
              <w:t>Совместное реагирование:</w:t>
            </w:r>
          </w:p>
        </w:tc>
      </w:tr>
      <w:tr w:rsidR="001864D6" w:rsidRPr="009C1120" w14:paraId="401C14FF" w14:textId="77777777" w:rsidTr="00153DD0">
        <w:trPr>
          <w:trHeight w:val="20"/>
        </w:trPr>
        <w:tc>
          <w:tcPr>
            <w:tcW w:w="66" w:type="pct"/>
            <w:shd w:val="clear" w:color="auto" w:fill="auto"/>
          </w:tcPr>
          <w:p w14:paraId="4FBE6A46" w14:textId="77777777" w:rsidR="001864D6" w:rsidRPr="009C1120" w:rsidRDefault="001864D6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325" w:type="pct"/>
            <w:tcBorders>
              <w:left w:val="single" w:sz="1" w:space="0" w:color="000000"/>
            </w:tcBorders>
            <w:shd w:val="clear" w:color="auto" w:fill="auto"/>
            <w:vAlign w:val="center"/>
          </w:tcPr>
          <w:p w14:paraId="56FFE9C0" w14:textId="77777777" w:rsidR="001864D6" w:rsidRPr="009C1120" w:rsidRDefault="001864D6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4609" w:type="pc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14:paraId="32B7614A" w14:textId="77777777" w:rsidR="001864D6" w:rsidRPr="009C1120" w:rsidRDefault="001864D6" w:rsidP="009C1120">
            <w:pPr>
              <w:widowControl w:val="0"/>
              <w:tabs>
                <w:tab w:val="left" w:pos="315"/>
              </w:tabs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  <w:lang w:val="kk-KZ"/>
              </w:rPr>
              <w:t>Поставщик</w:t>
            </w:r>
            <w:r w:rsidRPr="009C1120">
              <w:rPr>
                <w:rFonts w:ascii="Times New Roman" w:hAnsi="Times New Roman" w:cs="Times New Roman"/>
              </w:rPr>
              <w:t xml:space="preserve"> совместно с Заказчиком должны своевременно реагировать на проблемы, возникшие или потенциальные при проведении плановых либо внеплановых работ обеих сторон, соблюдая при этом зоны ответственности;</w:t>
            </w:r>
          </w:p>
        </w:tc>
      </w:tr>
      <w:tr w:rsidR="001864D6" w:rsidRPr="009C1120" w14:paraId="2E0571F7" w14:textId="77777777" w:rsidTr="00153DD0">
        <w:trPr>
          <w:trHeight w:val="20"/>
        </w:trPr>
        <w:tc>
          <w:tcPr>
            <w:tcW w:w="66" w:type="pct"/>
            <w:shd w:val="clear" w:color="auto" w:fill="auto"/>
          </w:tcPr>
          <w:p w14:paraId="105E4E8F" w14:textId="77777777" w:rsidR="001864D6" w:rsidRPr="009C1120" w:rsidRDefault="001864D6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32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F88836" w14:textId="77777777" w:rsidR="001864D6" w:rsidRPr="009C1120" w:rsidRDefault="001864D6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4609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58E454D" w14:textId="77777777" w:rsidR="001864D6" w:rsidRPr="009C1120" w:rsidRDefault="001864D6" w:rsidP="009C1120">
            <w:pPr>
              <w:widowControl w:val="0"/>
              <w:tabs>
                <w:tab w:val="left" w:pos="315"/>
              </w:tabs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 w:rsidRPr="009C1120">
              <w:rPr>
                <w:rFonts w:ascii="Times New Roman" w:hAnsi="Times New Roman" w:cs="Times New Roman"/>
              </w:rPr>
              <w:t>Услуги</w:t>
            </w:r>
            <w:proofErr w:type="gramEnd"/>
            <w:r w:rsidRPr="009C1120">
              <w:rPr>
                <w:rFonts w:ascii="Times New Roman" w:hAnsi="Times New Roman" w:cs="Times New Roman"/>
              </w:rPr>
              <w:t xml:space="preserve"> подразумевающие внесение изменений в систему непосредственно Поставщиком должны быть подтверждены как минимум электронным запросом (заявкой) в </w:t>
            </w:r>
            <w:r w:rsidRPr="009C1120">
              <w:rPr>
                <w:rFonts w:ascii="Times New Roman" w:hAnsi="Times New Roman" w:cs="Times New Roman"/>
                <w:lang w:val="en-US"/>
              </w:rPr>
              <w:t>support</w:t>
            </w:r>
            <w:r w:rsidRPr="009C1120">
              <w:rPr>
                <w:rFonts w:ascii="Times New Roman" w:hAnsi="Times New Roman" w:cs="Times New Roman"/>
              </w:rPr>
              <w:t xml:space="preserve">-системе от Заказчика к </w:t>
            </w:r>
            <w:r w:rsidRPr="009C1120">
              <w:rPr>
                <w:rFonts w:ascii="Times New Roman" w:hAnsi="Times New Roman" w:cs="Times New Roman"/>
                <w:lang w:val="kk-KZ"/>
              </w:rPr>
              <w:t>Поставщику</w:t>
            </w:r>
            <w:r w:rsidRPr="009C1120">
              <w:rPr>
                <w:rFonts w:ascii="Times New Roman" w:hAnsi="Times New Roman" w:cs="Times New Roman"/>
              </w:rPr>
              <w:t>.</w:t>
            </w:r>
          </w:p>
        </w:tc>
      </w:tr>
    </w:tbl>
    <w:p w14:paraId="21F1E627" w14:textId="77777777" w:rsidR="001864D6" w:rsidRPr="009C1120" w:rsidRDefault="001864D6" w:rsidP="009C1120">
      <w:pPr>
        <w:pStyle w:val="a3"/>
        <w:keepNext/>
        <w:spacing w:after="0" w:line="276" w:lineRule="auto"/>
        <w:ind w:left="0" w:firstLine="567"/>
        <w:contextualSpacing w:val="0"/>
        <w:jc w:val="both"/>
        <w:rPr>
          <w:rFonts w:ascii="Times New Roman" w:hAnsi="Times New Roman" w:cs="Times New Roman"/>
          <w:b/>
          <w:bCs/>
        </w:rPr>
      </w:pPr>
    </w:p>
    <w:p w14:paraId="58171C57" w14:textId="66B94730" w:rsidR="001864D6" w:rsidRPr="009C1120" w:rsidRDefault="001864D6" w:rsidP="009C1120">
      <w:pPr>
        <w:pStyle w:val="a3"/>
        <w:keepNext/>
        <w:spacing w:after="0" w:line="276" w:lineRule="auto"/>
        <w:ind w:left="0" w:firstLine="567"/>
        <w:contextualSpacing w:val="0"/>
        <w:jc w:val="both"/>
        <w:rPr>
          <w:rFonts w:ascii="Times New Roman" w:hAnsi="Times New Roman" w:cs="Times New Roman"/>
          <w:b/>
          <w:bCs/>
        </w:rPr>
      </w:pPr>
      <w:r w:rsidRPr="009C1120">
        <w:rPr>
          <w:rFonts w:ascii="Times New Roman" w:hAnsi="Times New Roman" w:cs="Times New Roman"/>
          <w:b/>
          <w:bCs/>
        </w:rPr>
        <w:t xml:space="preserve">8. Общие требования </w:t>
      </w:r>
    </w:p>
    <w:p w14:paraId="6CECEAF4" w14:textId="77777777" w:rsidR="00A67EFD" w:rsidRPr="009C1120" w:rsidRDefault="00A67EFD" w:rsidP="009C1120">
      <w:pPr>
        <w:pStyle w:val="a3"/>
        <w:keepNext/>
        <w:spacing w:after="0" w:line="276" w:lineRule="auto"/>
        <w:ind w:left="0" w:firstLine="567"/>
        <w:contextualSpacing w:val="0"/>
        <w:jc w:val="both"/>
        <w:rPr>
          <w:rFonts w:ascii="Times New Roman" w:hAnsi="Times New Roman" w:cs="Times New Roman"/>
          <w:b/>
          <w:bCs/>
        </w:rPr>
      </w:pPr>
    </w:p>
    <w:tbl>
      <w:tblPr>
        <w:tblW w:w="4862" w:type="pc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35"/>
        <w:gridCol w:w="663"/>
        <w:gridCol w:w="9124"/>
      </w:tblGrid>
      <w:tr w:rsidR="00A67EFD" w:rsidRPr="009C1120" w14:paraId="45EDE512" w14:textId="77777777" w:rsidTr="002B2BA8">
        <w:tc>
          <w:tcPr>
            <w:tcW w:w="68" w:type="pct"/>
            <w:shd w:val="clear" w:color="auto" w:fill="auto"/>
          </w:tcPr>
          <w:p w14:paraId="47B72F0C" w14:textId="77777777" w:rsidR="00A67EFD" w:rsidRPr="009C1120" w:rsidRDefault="00A67EFD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3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94B65A" w14:textId="77777777" w:rsidR="00A67EFD" w:rsidRPr="009C1120" w:rsidRDefault="00A67EFD" w:rsidP="009C1120">
            <w:pPr>
              <w:pStyle w:val="ae"/>
              <w:spacing w:after="0"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9C1120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45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924701D" w14:textId="77777777" w:rsidR="00A67EFD" w:rsidRPr="009C1120" w:rsidRDefault="00A67EFD" w:rsidP="009C1120">
            <w:pPr>
              <w:pStyle w:val="ae"/>
              <w:spacing w:after="0" w:line="276" w:lineRule="auto"/>
              <w:ind w:firstLine="567"/>
              <w:jc w:val="center"/>
              <w:rPr>
                <w:sz w:val="22"/>
                <w:szCs w:val="22"/>
              </w:rPr>
            </w:pPr>
            <w:r w:rsidRPr="009C1120">
              <w:rPr>
                <w:b/>
                <w:bCs/>
                <w:sz w:val="22"/>
                <w:szCs w:val="22"/>
              </w:rPr>
              <w:t>Содержание требования</w:t>
            </w:r>
          </w:p>
        </w:tc>
      </w:tr>
      <w:tr w:rsidR="00A67EFD" w:rsidRPr="009C1120" w14:paraId="583D085B" w14:textId="77777777" w:rsidTr="002B2BA8">
        <w:tc>
          <w:tcPr>
            <w:tcW w:w="68" w:type="pct"/>
            <w:shd w:val="clear" w:color="auto" w:fill="auto"/>
          </w:tcPr>
          <w:p w14:paraId="5279C9E4" w14:textId="77777777" w:rsidR="00A67EFD" w:rsidRPr="009C1120" w:rsidRDefault="00A67EFD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33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5430E51" w14:textId="77777777" w:rsidR="00A67EFD" w:rsidRPr="009C1120" w:rsidRDefault="00A67EFD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98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888EEC7" w14:textId="77777777" w:rsidR="00A67EFD" w:rsidRPr="009C1120" w:rsidRDefault="00A67EFD" w:rsidP="009C1120">
            <w:pPr>
              <w:widowControl w:val="0"/>
              <w:tabs>
                <w:tab w:val="left" w:pos="315"/>
              </w:tabs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Заказчик признает, что услуги по сопровождению информационной системы являются неделимыми и оказываются Поставщиком непрерывно. Заказчик обязуется учитывать, что услуги считаются оказанными в полном объеме исходя из их доступности Заказчику, в том числе дополнительных услуг, оказываемых Поставщиком на основании заявки Заказчика.</w:t>
            </w:r>
          </w:p>
        </w:tc>
      </w:tr>
      <w:tr w:rsidR="00A67EFD" w:rsidRPr="009C1120" w14:paraId="60177385" w14:textId="77777777" w:rsidTr="002B2BA8">
        <w:tc>
          <w:tcPr>
            <w:tcW w:w="68" w:type="pct"/>
            <w:shd w:val="clear" w:color="auto" w:fill="auto"/>
          </w:tcPr>
          <w:p w14:paraId="38767083" w14:textId="77777777" w:rsidR="00A67EFD" w:rsidRPr="009C1120" w:rsidRDefault="00A67EFD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33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2C7292F" w14:textId="77777777" w:rsidR="00A67EFD" w:rsidRPr="009C1120" w:rsidRDefault="00A67EFD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98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D83B084" w14:textId="77777777" w:rsidR="00A67EFD" w:rsidRPr="009C1120" w:rsidRDefault="00A67EFD" w:rsidP="009C1120">
            <w:pPr>
              <w:widowControl w:val="0"/>
              <w:tabs>
                <w:tab w:val="left" w:pos="315"/>
              </w:tabs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Стороны согласились и принимают, что результатом оказания Услуг по Договору будет сопровождение системы, принадлежащего Поставщику на праве собственности, в объеме и порядке, предусмотренным настоящим Договором.</w:t>
            </w:r>
          </w:p>
        </w:tc>
      </w:tr>
      <w:tr w:rsidR="00A67EFD" w:rsidRPr="009C1120" w14:paraId="404A013A" w14:textId="77777777" w:rsidTr="002B2BA8">
        <w:tc>
          <w:tcPr>
            <w:tcW w:w="68" w:type="pct"/>
            <w:shd w:val="clear" w:color="auto" w:fill="auto"/>
          </w:tcPr>
          <w:p w14:paraId="7EB79EA9" w14:textId="77777777" w:rsidR="00A67EFD" w:rsidRPr="009C1120" w:rsidRDefault="00A67EFD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33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54EC86E" w14:textId="77777777" w:rsidR="00A67EFD" w:rsidRPr="009C1120" w:rsidRDefault="00A67EFD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98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A6C1ABA" w14:textId="77777777" w:rsidR="00A67EFD" w:rsidRPr="009C1120" w:rsidRDefault="00A67EFD" w:rsidP="009C1120">
            <w:pPr>
              <w:widowControl w:val="0"/>
              <w:tabs>
                <w:tab w:val="left" w:pos="315"/>
              </w:tabs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 xml:space="preserve">Стороны согласились и принимают, что Поставщик оказывает сопровождение системы без </w:t>
            </w:r>
            <w:r w:rsidRPr="009C1120">
              <w:rPr>
                <w:rFonts w:ascii="Times New Roman" w:hAnsi="Times New Roman" w:cs="Times New Roman"/>
                <w:color w:val="000000"/>
                <w:spacing w:val="2"/>
                <w:shd w:val="clear" w:color="auto" w:fill="FFFFFF"/>
              </w:rPr>
              <w:t xml:space="preserve">модернизации </w:t>
            </w:r>
            <w:r w:rsidRPr="009C1120">
              <w:rPr>
                <w:rFonts w:ascii="Times New Roman" w:hAnsi="Times New Roman" w:cs="Times New Roman"/>
              </w:rPr>
              <w:t>текущего функционала согласно ТС Системы.</w:t>
            </w:r>
          </w:p>
        </w:tc>
      </w:tr>
      <w:tr w:rsidR="00A67EFD" w:rsidRPr="009C1120" w14:paraId="5A45197E" w14:textId="77777777" w:rsidTr="002B2BA8">
        <w:tc>
          <w:tcPr>
            <w:tcW w:w="68" w:type="pct"/>
            <w:shd w:val="clear" w:color="auto" w:fill="auto"/>
          </w:tcPr>
          <w:p w14:paraId="721DD5A0" w14:textId="77777777" w:rsidR="00A67EFD" w:rsidRPr="009C1120" w:rsidRDefault="00A67EFD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33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D9946DE" w14:textId="77777777" w:rsidR="00A67EFD" w:rsidRPr="009C1120" w:rsidRDefault="00A67EFD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98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C40BAA4" w14:textId="77777777" w:rsidR="00A67EFD" w:rsidRPr="009C1120" w:rsidRDefault="00A67EFD" w:rsidP="009C1120">
            <w:pPr>
              <w:widowControl w:val="0"/>
              <w:tabs>
                <w:tab w:val="left" w:pos="315"/>
              </w:tabs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Стороны согласились, что в рамках настоящего Договора Услуги будут оказываться Поставщиком удаленно.</w:t>
            </w:r>
          </w:p>
        </w:tc>
      </w:tr>
      <w:tr w:rsidR="00A67EFD" w:rsidRPr="009C1120" w14:paraId="463DF6AB" w14:textId="77777777" w:rsidTr="002B2BA8">
        <w:tc>
          <w:tcPr>
            <w:tcW w:w="68" w:type="pct"/>
            <w:shd w:val="clear" w:color="auto" w:fill="auto"/>
          </w:tcPr>
          <w:p w14:paraId="27EFD09D" w14:textId="77777777" w:rsidR="00A67EFD" w:rsidRPr="009C1120" w:rsidRDefault="00A67EFD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3622E8B5" w14:textId="77777777" w:rsidR="00A67EFD" w:rsidRPr="009C1120" w:rsidRDefault="00A67EFD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98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74464124" w14:textId="77777777" w:rsidR="00A67EFD" w:rsidRPr="009C1120" w:rsidRDefault="00A67EFD" w:rsidP="009C1120">
            <w:pPr>
              <w:widowControl w:val="0"/>
              <w:tabs>
                <w:tab w:val="left" w:pos="315"/>
                <w:tab w:val="left" w:pos="750"/>
              </w:tabs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Заказчик обязан назначить ответственных лиц со стороны Заказчика для взаимодействия в рамках сопровождения Системы. В период срока действия договора допускается замена, в случае необходимости, с обязательным уведомлением Поставщика.</w:t>
            </w:r>
          </w:p>
        </w:tc>
      </w:tr>
      <w:tr w:rsidR="00A67EFD" w:rsidRPr="009C1120" w14:paraId="157CBD4A" w14:textId="77777777" w:rsidTr="002B2BA8">
        <w:tc>
          <w:tcPr>
            <w:tcW w:w="68" w:type="pct"/>
            <w:shd w:val="clear" w:color="auto" w:fill="auto"/>
          </w:tcPr>
          <w:p w14:paraId="522CC9DF" w14:textId="77777777" w:rsidR="00A67EFD" w:rsidRPr="009C1120" w:rsidRDefault="00A67EFD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1B49625B" w14:textId="77777777" w:rsidR="00A67EFD" w:rsidRPr="009C1120" w:rsidRDefault="00A67EFD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598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694EF793" w14:textId="77777777" w:rsidR="00A67EFD" w:rsidRPr="009C1120" w:rsidRDefault="00A67EFD" w:rsidP="009C1120">
            <w:pPr>
              <w:widowControl w:val="0"/>
              <w:tabs>
                <w:tab w:val="left" w:pos="315"/>
                <w:tab w:val="left" w:pos="750"/>
              </w:tabs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 xml:space="preserve">Заказчик обязан предоставлять по запросу Поставщика необходимые для оказания Услуг по настоящему Договору данные, документы и информацию в срок не более 5 (пяти) рабочих дней от поступления письменного запроса по электронной почте или в </w:t>
            </w:r>
            <w:r w:rsidRPr="009C1120">
              <w:rPr>
                <w:rFonts w:ascii="Times New Roman" w:hAnsi="Times New Roman" w:cs="Times New Roman"/>
                <w:lang w:val="en-US"/>
              </w:rPr>
              <w:t>support</w:t>
            </w:r>
            <w:r w:rsidRPr="009C1120">
              <w:rPr>
                <w:rFonts w:ascii="Times New Roman" w:hAnsi="Times New Roman" w:cs="Times New Roman"/>
              </w:rPr>
              <w:t>-системе. Все запросы Поставщика дублируются ответственному лицу Заказчика с уведомлением о получении.  Не предоставление данных и информации влечет за собой изменение сроков оказания Услуг по настоящему Договору и может служить основанием для изменения сроков и стоимости Услуг, выполняемых в соответствии с настоящим Договором.</w:t>
            </w:r>
          </w:p>
        </w:tc>
      </w:tr>
      <w:tr w:rsidR="00A67EFD" w:rsidRPr="009C1120" w14:paraId="2FC590DC" w14:textId="77777777" w:rsidTr="002B2BA8">
        <w:trPr>
          <w:trHeight w:val="15"/>
        </w:trPr>
        <w:tc>
          <w:tcPr>
            <w:tcW w:w="68" w:type="pct"/>
            <w:shd w:val="clear" w:color="auto" w:fill="auto"/>
          </w:tcPr>
          <w:p w14:paraId="6D766F29" w14:textId="77777777" w:rsidR="00A67EFD" w:rsidRPr="009C1120" w:rsidRDefault="00A67EFD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73936955" w14:textId="77777777" w:rsidR="00A67EFD" w:rsidRPr="009C1120" w:rsidRDefault="00A67EFD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598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793CE261" w14:textId="5CC5F96A" w:rsidR="00A67EFD" w:rsidRPr="009C1120" w:rsidRDefault="00A67EFD" w:rsidP="009C1120">
            <w:pPr>
              <w:widowControl w:val="0"/>
              <w:tabs>
                <w:tab w:val="left" w:pos="315"/>
                <w:tab w:val="left" w:pos="750"/>
              </w:tabs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 xml:space="preserve">Заказчик согласен с размещением (установкой и эксплуатацией) рекламной информации, в том числе баннеров, объявлений и других публикаций от </w:t>
            </w:r>
            <w:r w:rsidR="00A54007">
              <w:rPr>
                <w:rFonts w:ascii="Times New Roman" w:hAnsi="Times New Roman" w:cs="Times New Roman"/>
              </w:rPr>
              <w:t>Поставщика</w:t>
            </w:r>
            <w:r w:rsidRPr="009C1120">
              <w:rPr>
                <w:rFonts w:ascii="Times New Roman" w:hAnsi="Times New Roman" w:cs="Times New Roman"/>
              </w:rPr>
              <w:t xml:space="preserve"> на главной странице. Рекламную конструкцию (размер, тип, вид, сроки, возможность перехода со страницы на страницу, язык и местоположение) </w:t>
            </w:r>
            <w:r w:rsidR="00A54007">
              <w:rPr>
                <w:rFonts w:ascii="Times New Roman" w:hAnsi="Times New Roman" w:cs="Times New Roman"/>
              </w:rPr>
              <w:t>Поставщик</w:t>
            </w:r>
            <w:r w:rsidRPr="009C1120">
              <w:rPr>
                <w:rFonts w:ascii="Times New Roman" w:hAnsi="Times New Roman" w:cs="Times New Roman"/>
              </w:rPr>
              <w:t xml:space="preserve"> определяет самостоятельно.</w:t>
            </w:r>
          </w:p>
        </w:tc>
      </w:tr>
      <w:tr w:rsidR="00A67EFD" w:rsidRPr="009C1120" w14:paraId="7B8CE1A4" w14:textId="77777777" w:rsidTr="002B2BA8">
        <w:trPr>
          <w:trHeight w:val="15"/>
        </w:trPr>
        <w:tc>
          <w:tcPr>
            <w:tcW w:w="68" w:type="pct"/>
            <w:shd w:val="clear" w:color="auto" w:fill="auto"/>
          </w:tcPr>
          <w:p w14:paraId="495317DF" w14:textId="77777777" w:rsidR="00A67EFD" w:rsidRPr="009C1120" w:rsidRDefault="00A67EFD" w:rsidP="009C1120">
            <w:pPr>
              <w:pStyle w:val="ae"/>
              <w:spacing w:after="0" w:line="276" w:lineRule="auto"/>
              <w:ind w:firstLine="567"/>
              <w:rPr>
                <w:sz w:val="22"/>
                <w:szCs w:val="22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13C79896" w14:textId="77777777" w:rsidR="00A67EFD" w:rsidRPr="009C1120" w:rsidRDefault="00A67EFD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9C112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598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6B356C69" w14:textId="515348CE" w:rsidR="00A67EFD" w:rsidRPr="009C1120" w:rsidRDefault="00A67EFD" w:rsidP="009C1120">
            <w:pPr>
              <w:widowControl w:val="0"/>
              <w:tabs>
                <w:tab w:val="left" w:pos="315"/>
                <w:tab w:val="left" w:pos="750"/>
              </w:tabs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 xml:space="preserve">В случае изменения контингента (в том числе слушателей подготовительного отделения), предоставить информацию </w:t>
            </w:r>
            <w:r w:rsidR="00A54007">
              <w:rPr>
                <w:rFonts w:ascii="Times New Roman" w:hAnsi="Times New Roman" w:cs="Times New Roman"/>
              </w:rPr>
              <w:t>Поставщику</w:t>
            </w:r>
            <w:r w:rsidRPr="009C1120">
              <w:rPr>
                <w:rFonts w:ascii="Times New Roman" w:hAnsi="Times New Roman" w:cs="Times New Roman"/>
              </w:rPr>
              <w:t>, для заключения дополнительного соглашения об изменении контингента с последующей оплатой, согласно тарифам компании.</w:t>
            </w:r>
          </w:p>
        </w:tc>
      </w:tr>
    </w:tbl>
    <w:p w14:paraId="0CC5A208" w14:textId="77777777" w:rsidR="004763D7" w:rsidRPr="009C1120" w:rsidRDefault="004763D7" w:rsidP="009C1120">
      <w:pPr>
        <w:keepNext/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</w:p>
    <w:p w14:paraId="0A789866" w14:textId="42A98874" w:rsidR="00781B53" w:rsidRPr="009C1120" w:rsidRDefault="001864D6" w:rsidP="009C1120">
      <w:pPr>
        <w:pStyle w:val="a3"/>
        <w:keepNext/>
        <w:spacing w:after="0" w:line="276" w:lineRule="auto"/>
        <w:ind w:left="0" w:firstLine="567"/>
        <w:contextualSpacing w:val="0"/>
        <w:jc w:val="both"/>
        <w:rPr>
          <w:rFonts w:ascii="Times New Roman" w:hAnsi="Times New Roman" w:cs="Times New Roman"/>
          <w:b/>
          <w:bCs/>
        </w:rPr>
      </w:pPr>
      <w:r w:rsidRPr="009C1120">
        <w:rPr>
          <w:rFonts w:ascii="Times New Roman" w:hAnsi="Times New Roman" w:cs="Times New Roman"/>
          <w:b/>
          <w:bCs/>
        </w:rPr>
        <w:t xml:space="preserve">9. </w:t>
      </w:r>
      <w:r w:rsidR="00781B53" w:rsidRPr="009C1120">
        <w:rPr>
          <w:rFonts w:ascii="Times New Roman" w:hAnsi="Times New Roman" w:cs="Times New Roman"/>
          <w:b/>
          <w:bCs/>
        </w:rPr>
        <w:t>Перечень оказываемых услуг</w:t>
      </w:r>
    </w:p>
    <w:tbl>
      <w:tblPr>
        <w:tblpPr w:leftFromText="180" w:rightFromText="180" w:vertAnchor="text" w:horzAnchor="margin" w:tblpY="317"/>
        <w:tblW w:w="100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9"/>
        <w:gridCol w:w="4152"/>
        <w:gridCol w:w="2889"/>
        <w:gridCol w:w="2414"/>
      </w:tblGrid>
      <w:tr w:rsidR="00A67EFD" w:rsidRPr="009C1120" w14:paraId="74CEE496" w14:textId="77777777" w:rsidTr="002B2BA8">
        <w:trPr>
          <w:trHeight w:val="837"/>
        </w:trPr>
        <w:tc>
          <w:tcPr>
            <w:tcW w:w="609" w:type="dxa"/>
            <w:vAlign w:val="center"/>
          </w:tcPr>
          <w:p w14:paraId="4EF5AA30" w14:textId="77777777" w:rsidR="00A67EFD" w:rsidRPr="009C1120" w:rsidRDefault="00A67EFD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1120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4152" w:type="dxa"/>
            <w:vAlign w:val="center"/>
          </w:tcPr>
          <w:p w14:paraId="418ED153" w14:textId="77777777" w:rsidR="00A67EFD" w:rsidRPr="009C1120" w:rsidRDefault="00A67EFD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1120">
              <w:rPr>
                <w:rFonts w:ascii="Times New Roman" w:hAnsi="Times New Roman" w:cs="Times New Roman"/>
                <w:b/>
              </w:rPr>
              <w:t>Наименование услуги</w:t>
            </w:r>
          </w:p>
        </w:tc>
        <w:tc>
          <w:tcPr>
            <w:tcW w:w="2889" w:type="dxa"/>
            <w:vAlign w:val="center"/>
          </w:tcPr>
          <w:p w14:paraId="1F01277C" w14:textId="77777777" w:rsidR="00A67EFD" w:rsidRPr="009C1120" w:rsidRDefault="00A67EFD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1120">
              <w:rPr>
                <w:rFonts w:ascii="Times New Roman" w:hAnsi="Times New Roman" w:cs="Times New Roman"/>
                <w:b/>
              </w:rPr>
              <w:t>Кол-во</w:t>
            </w:r>
          </w:p>
          <w:p w14:paraId="0A547AB8" w14:textId="77777777" w:rsidR="00A67EFD" w:rsidRPr="009C1120" w:rsidRDefault="00A67EFD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1120">
              <w:rPr>
                <w:rFonts w:ascii="Times New Roman" w:hAnsi="Times New Roman" w:cs="Times New Roman"/>
                <w:b/>
              </w:rPr>
              <w:t>заявок в месяц</w:t>
            </w:r>
          </w:p>
        </w:tc>
        <w:tc>
          <w:tcPr>
            <w:tcW w:w="2414" w:type="dxa"/>
            <w:vAlign w:val="center"/>
          </w:tcPr>
          <w:p w14:paraId="65F4A0EF" w14:textId="77777777" w:rsidR="00A67EFD" w:rsidRPr="009C1120" w:rsidRDefault="00A67EFD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1120">
              <w:rPr>
                <w:rFonts w:ascii="Times New Roman" w:hAnsi="Times New Roman" w:cs="Times New Roman"/>
                <w:b/>
              </w:rPr>
              <w:t>Кол-во заявок в год</w:t>
            </w:r>
          </w:p>
        </w:tc>
      </w:tr>
      <w:tr w:rsidR="00A67EFD" w:rsidRPr="009C1120" w14:paraId="2164DA05" w14:textId="77777777" w:rsidTr="002B2BA8">
        <w:trPr>
          <w:trHeight w:val="835"/>
        </w:trPr>
        <w:tc>
          <w:tcPr>
            <w:tcW w:w="609" w:type="dxa"/>
          </w:tcPr>
          <w:p w14:paraId="402440AF" w14:textId="77777777" w:rsidR="00A67EFD" w:rsidRPr="009C1120" w:rsidRDefault="00A67EFD" w:rsidP="009C1120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52" w:type="dxa"/>
          </w:tcPr>
          <w:p w14:paraId="49D24C85" w14:textId="77777777" w:rsidR="00A67EFD" w:rsidRPr="009C1120" w:rsidRDefault="00A67EFD" w:rsidP="009C1120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 xml:space="preserve">Написание легких отчетов (отчеты, которые не требуют привязки к другим таблицам БД и не имеющегося логического вычисления). </w:t>
            </w:r>
          </w:p>
        </w:tc>
        <w:tc>
          <w:tcPr>
            <w:tcW w:w="2889" w:type="dxa"/>
            <w:vAlign w:val="center"/>
          </w:tcPr>
          <w:p w14:paraId="23CE6714" w14:textId="77777777" w:rsidR="00A67EFD" w:rsidRPr="009C1120" w:rsidRDefault="00A67EFD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Не ограничено</w:t>
            </w:r>
          </w:p>
        </w:tc>
        <w:tc>
          <w:tcPr>
            <w:tcW w:w="2414" w:type="dxa"/>
            <w:vAlign w:val="center"/>
          </w:tcPr>
          <w:p w14:paraId="40553F29" w14:textId="77777777" w:rsidR="00A67EFD" w:rsidRPr="009C1120" w:rsidRDefault="00A67EFD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Не ограничено</w:t>
            </w:r>
          </w:p>
        </w:tc>
      </w:tr>
      <w:tr w:rsidR="00A67EFD" w:rsidRPr="009C1120" w14:paraId="662A14B0" w14:textId="77777777" w:rsidTr="002B2BA8">
        <w:tc>
          <w:tcPr>
            <w:tcW w:w="609" w:type="dxa"/>
          </w:tcPr>
          <w:p w14:paraId="350CA84A" w14:textId="77777777" w:rsidR="00A67EFD" w:rsidRPr="009C1120" w:rsidRDefault="00A67EFD" w:rsidP="009C1120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52" w:type="dxa"/>
          </w:tcPr>
          <w:p w14:paraId="41A0FABF" w14:textId="77777777" w:rsidR="00A67EFD" w:rsidRPr="009C1120" w:rsidRDefault="00A67EFD" w:rsidP="009C1120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Написание</w:t>
            </w:r>
            <w:r w:rsidRPr="009C1120">
              <w:rPr>
                <w:rFonts w:ascii="Times New Roman" w:hAnsi="Times New Roman" w:cs="Times New Roman"/>
                <w:b/>
              </w:rPr>
              <w:t xml:space="preserve"> отчетов средней сложности </w:t>
            </w:r>
            <w:r w:rsidRPr="009C1120">
              <w:rPr>
                <w:rFonts w:ascii="Times New Roman" w:hAnsi="Times New Roman" w:cs="Times New Roman"/>
              </w:rPr>
              <w:t xml:space="preserve">(Отчеты, имеющие привязку из нескольких таблиц БД и не имеющегося логического вычисления) </w:t>
            </w:r>
          </w:p>
        </w:tc>
        <w:tc>
          <w:tcPr>
            <w:tcW w:w="2889" w:type="dxa"/>
            <w:vAlign w:val="center"/>
          </w:tcPr>
          <w:p w14:paraId="57C03F63" w14:textId="77777777" w:rsidR="00A67EFD" w:rsidRPr="009C1120" w:rsidRDefault="00A67EFD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14" w:type="dxa"/>
            <w:vAlign w:val="center"/>
          </w:tcPr>
          <w:p w14:paraId="054C962E" w14:textId="77777777" w:rsidR="00A67EFD" w:rsidRPr="009C1120" w:rsidRDefault="00A67EFD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36</w:t>
            </w:r>
          </w:p>
        </w:tc>
      </w:tr>
      <w:tr w:rsidR="00A67EFD" w:rsidRPr="009C1120" w14:paraId="6589CF26" w14:textId="77777777" w:rsidTr="002B2BA8">
        <w:tc>
          <w:tcPr>
            <w:tcW w:w="609" w:type="dxa"/>
          </w:tcPr>
          <w:p w14:paraId="776883B1" w14:textId="77777777" w:rsidR="00A67EFD" w:rsidRPr="009C1120" w:rsidRDefault="00A67EFD" w:rsidP="009C1120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52" w:type="dxa"/>
          </w:tcPr>
          <w:p w14:paraId="7F9122BF" w14:textId="77777777" w:rsidR="00A67EFD" w:rsidRPr="009C1120" w:rsidRDefault="00A67EFD" w:rsidP="009C1120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Написание</w:t>
            </w:r>
            <w:r w:rsidRPr="009C1120">
              <w:rPr>
                <w:rFonts w:ascii="Times New Roman" w:hAnsi="Times New Roman" w:cs="Times New Roman"/>
                <w:b/>
              </w:rPr>
              <w:t xml:space="preserve"> Сложного отчета (</w:t>
            </w:r>
            <w:proofErr w:type="gramStart"/>
            <w:r w:rsidRPr="009C1120">
              <w:rPr>
                <w:rFonts w:ascii="Times New Roman" w:hAnsi="Times New Roman" w:cs="Times New Roman"/>
              </w:rPr>
              <w:t>Отчеты</w:t>
            </w:r>
            <w:proofErr w:type="gramEnd"/>
            <w:r w:rsidRPr="009C1120">
              <w:rPr>
                <w:rFonts w:ascii="Times New Roman" w:hAnsi="Times New Roman" w:cs="Times New Roman"/>
              </w:rPr>
              <w:t xml:space="preserve"> в которые требуются выводить данные из </w:t>
            </w:r>
            <w:r w:rsidRPr="009C1120">
              <w:rPr>
                <w:rFonts w:ascii="Times New Roman" w:hAnsi="Times New Roman" w:cs="Times New Roman"/>
              </w:rPr>
              <w:lastRenderedPageBreak/>
              <w:t xml:space="preserve">нескольких таблиц БД и требует логического вычисления). Без привлечения разработчиков. </w:t>
            </w:r>
          </w:p>
        </w:tc>
        <w:tc>
          <w:tcPr>
            <w:tcW w:w="2889" w:type="dxa"/>
            <w:vAlign w:val="center"/>
          </w:tcPr>
          <w:p w14:paraId="7DEEE68E" w14:textId="77777777" w:rsidR="00A67EFD" w:rsidRPr="009C1120" w:rsidRDefault="00A67EFD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2414" w:type="dxa"/>
            <w:tcBorders>
              <w:right w:val="single" w:sz="4" w:space="0" w:color="auto"/>
            </w:tcBorders>
            <w:vAlign w:val="center"/>
          </w:tcPr>
          <w:p w14:paraId="510FC873" w14:textId="77777777" w:rsidR="00A67EFD" w:rsidRPr="009C1120" w:rsidRDefault="00A67EFD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36</w:t>
            </w:r>
          </w:p>
        </w:tc>
      </w:tr>
      <w:tr w:rsidR="00A67EFD" w:rsidRPr="009C1120" w14:paraId="20441A47" w14:textId="77777777" w:rsidTr="002B2BA8">
        <w:tc>
          <w:tcPr>
            <w:tcW w:w="609" w:type="dxa"/>
          </w:tcPr>
          <w:p w14:paraId="72DCC9CE" w14:textId="77777777" w:rsidR="00A67EFD" w:rsidRPr="009C1120" w:rsidRDefault="00A67EFD" w:rsidP="009C1120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52" w:type="dxa"/>
          </w:tcPr>
          <w:p w14:paraId="1B36DE59" w14:textId="77777777" w:rsidR="00A67EFD" w:rsidRPr="009C1120" w:rsidRDefault="00A67EFD" w:rsidP="009C1120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Разработка шаблона документов</w:t>
            </w:r>
            <w:r w:rsidRPr="009C1120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9C1120">
              <w:rPr>
                <w:rFonts w:ascii="Times New Roman" w:hAnsi="Times New Roman" w:cs="Times New Roman"/>
              </w:rPr>
              <w:t>(ведомости, протоколы</w:t>
            </w:r>
            <w:r w:rsidRPr="009C1120">
              <w:rPr>
                <w:rFonts w:ascii="Times New Roman" w:hAnsi="Times New Roman" w:cs="Times New Roman"/>
                <w:lang w:val="kk-KZ"/>
              </w:rPr>
              <w:t>, приказы, справки</w:t>
            </w:r>
            <w:r w:rsidRPr="009C1120">
              <w:rPr>
                <w:rFonts w:ascii="Times New Roman" w:hAnsi="Times New Roman" w:cs="Times New Roman"/>
              </w:rPr>
              <w:t xml:space="preserve">). </w:t>
            </w:r>
          </w:p>
        </w:tc>
        <w:tc>
          <w:tcPr>
            <w:tcW w:w="2889" w:type="dxa"/>
            <w:vAlign w:val="center"/>
          </w:tcPr>
          <w:p w14:paraId="22FCAF36" w14:textId="77777777" w:rsidR="00A67EFD" w:rsidRPr="009C1120" w:rsidRDefault="00A67EFD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414" w:type="dxa"/>
            <w:vAlign w:val="center"/>
          </w:tcPr>
          <w:p w14:paraId="52DA6AE8" w14:textId="77777777" w:rsidR="00A67EFD" w:rsidRPr="009C1120" w:rsidRDefault="00A67EFD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120</w:t>
            </w:r>
          </w:p>
        </w:tc>
      </w:tr>
      <w:tr w:rsidR="00A67EFD" w:rsidRPr="009C1120" w14:paraId="5740422B" w14:textId="77777777" w:rsidTr="002B2BA8">
        <w:tc>
          <w:tcPr>
            <w:tcW w:w="609" w:type="dxa"/>
          </w:tcPr>
          <w:p w14:paraId="6FB0E105" w14:textId="77777777" w:rsidR="00A67EFD" w:rsidRPr="009C1120" w:rsidRDefault="00A67EFD" w:rsidP="009C1120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52" w:type="dxa"/>
            <w:vAlign w:val="center"/>
          </w:tcPr>
          <w:p w14:paraId="6FB564BD" w14:textId="77777777" w:rsidR="00A67EFD" w:rsidRPr="009C1120" w:rsidRDefault="00A67EFD" w:rsidP="009C1120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 xml:space="preserve">Консультация по телефону </w:t>
            </w:r>
          </w:p>
        </w:tc>
        <w:tc>
          <w:tcPr>
            <w:tcW w:w="5303" w:type="dxa"/>
            <w:gridSpan w:val="2"/>
            <w:tcBorders>
              <w:right w:val="single" w:sz="4" w:space="0" w:color="auto"/>
            </w:tcBorders>
            <w:vAlign w:val="center"/>
          </w:tcPr>
          <w:p w14:paraId="1CE6A478" w14:textId="77777777" w:rsidR="00A67EFD" w:rsidRPr="009C1120" w:rsidRDefault="00A67EFD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67EFD" w:rsidRPr="009C1120" w14:paraId="027D35F9" w14:textId="77777777" w:rsidTr="002B2BA8">
        <w:tc>
          <w:tcPr>
            <w:tcW w:w="609" w:type="dxa"/>
          </w:tcPr>
          <w:p w14:paraId="57375CC3" w14:textId="77777777" w:rsidR="00A67EFD" w:rsidRPr="009C1120" w:rsidRDefault="00A67EFD" w:rsidP="009C1120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52" w:type="dxa"/>
            <w:vAlign w:val="center"/>
          </w:tcPr>
          <w:p w14:paraId="01EE8953" w14:textId="77777777" w:rsidR="00A67EFD" w:rsidRPr="009C1120" w:rsidRDefault="00A67EFD" w:rsidP="009C1120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Обновление (смена сборки)</w:t>
            </w:r>
          </w:p>
        </w:tc>
        <w:tc>
          <w:tcPr>
            <w:tcW w:w="5303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6D885" w14:textId="77777777" w:rsidR="00A67EFD" w:rsidRPr="009C1120" w:rsidRDefault="00A67EFD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Не ограничено</w:t>
            </w:r>
          </w:p>
        </w:tc>
      </w:tr>
      <w:tr w:rsidR="00A67EFD" w:rsidRPr="009C1120" w14:paraId="58EA03B7" w14:textId="77777777" w:rsidTr="002B2BA8">
        <w:tc>
          <w:tcPr>
            <w:tcW w:w="609" w:type="dxa"/>
          </w:tcPr>
          <w:p w14:paraId="188C38CC" w14:textId="77777777" w:rsidR="00A67EFD" w:rsidRPr="009C1120" w:rsidRDefault="00A67EFD" w:rsidP="009C1120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152" w:type="dxa"/>
          </w:tcPr>
          <w:p w14:paraId="566BAB73" w14:textId="77777777" w:rsidR="00A67EFD" w:rsidRPr="009C1120" w:rsidRDefault="00A67EFD" w:rsidP="009C1120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Установка обновления</w:t>
            </w:r>
          </w:p>
        </w:tc>
        <w:tc>
          <w:tcPr>
            <w:tcW w:w="5303" w:type="dxa"/>
            <w:gridSpan w:val="2"/>
            <w:tcBorders>
              <w:right w:val="single" w:sz="4" w:space="0" w:color="auto"/>
            </w:tcBorders>
            <w:vAlign w:val="center"/>
          </w:tcPr>
          <w:p w14:paraId="7B9D343D" w14:textId="77777777" w:rsidR="00A67EFD" w:rsidRPr="009C1120" w:rsidRDefault="00A67EFD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Не ограничено</w:t>
            </w:r>
          </w:p>
        </w:tc>
      </w:tr>
      <w:tr w:rsidR="00A67EFD" w:rsidRPr="009C1120" w14:paraId="3B3AB4F3" w14:textId="77777777" w:rsidTr="002B2BA8">
        <w:tc>
          <w:tcPr>
            <w:tcW w:w="609" w:type="dxa"/>
          </w:tcPr>
          <w:p w14:paraId="249D718D" w14:textId="77777777" w:rsidR="00A67EFD" w:rsidRPr="009C1120" w:rsidRDefault="00A67EFD" w:rsidP="009C1120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152" w:type="dxa"/>
            <w:vAlign w:val="center"/>
          </w:tcPr>
          <w:p w14:paraId="471A018B" w14:textId="77777777" w:rsidR="00A67EFD" w:rsidRPr="009C1120" w:rsidRDefault="00A67EFD" w:rsidP="009C1120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 xml:space="preserve">Консультация по Административной части системы по телефону </w:t>
            </w:r>
          </w:p>
        </w:tc>
        <w:tc>
          <w:tcPr>
            <w:tcW w:w="5303" w:type="dxa"/>
            <w:gridSpan w:val="2"/>
            <w:tcBorders>
              <w:right w:val="single" w:sz="4" w:space="0" w:color="auto"/>
            </w:tcBorders>
            <w:vAlign w:val="center"/>
          </w:tcPr>
          <w:p w14:paraId="4BBA0ABC" w14:textId="77777777" w:rsidR="00A67EFD" w:rsidRPr="009C1120" w:rsidRDefault="00A67EFD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Не ограничено</w:t>
            </w:r>
          </w:p>
        </w:tc>
      </w:tr>
      <w:tr w:rsidR="00A67EFD" w:rsidRPr="009C1120" w14:paraId="4D3EE247" w14:textId="77777777" w:rsidTr="002B2BA8">
        <w:tc>
          <w:tcPr>
            <w:tcW w:w="609" w:type="dxa"/>
          </w:tcPr>
          <w:p w14:paraId="563CA245" w14:textId="77777777" w:rsidR="00A67EFD" w:rsidRPr="009C1120" w:rsidRDefault="00A67EFD" w:rsidP="009C1120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152" w:type="dxa"/>
            <w:tcBorders>
              <w:right w:val="single" w:sz="4" w:space="0" w:color="auto"/>
            </w:tcBorders>
            <w:vAlign w:val="center"/>
          </w:tcPr>
          <w:p w14:paraId="6F2A22A8" w14:textId="77777777" w:rsidR="00A67EFD" w:rsidRPr="009C1120" w:rsidRDefault="00A67EFD" w:rsidP="009C1120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Перенос сервера</w:t>
            </w:r>
          </w:p>
        </w:tc>
        <w:tc>
          <w:tcPr>
            <w:tcW w:w="2889" w:type="dxa"/>
            <w:tcBorders>
              <w:left w:val="single" w:sz="4" w:space="0" w:color="auto"/>
            </w:tcBorders>
            <w:vAlign w:val="center"/>
          </w:tcPr>
          <w:p w14:paraId="3E806EF5" w14:textId="77777777" w:rsidR="00A67EFD" w:rsidRPr="009C1120" w:rsidRDefault="00A67EFD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4" w:type="dxa"/>
            <w:tcBorders>
              <w:right w:val="single" w:sz="4" w:space="0" w:color="auto"/>
            </w:tcBorders>
            <w:vAlign w:val="center"/>
          </w:tcPr>
          <w:p w14:paraId="602D8472" w14:textId="77777777" w:rsidR="00A67EFD" w:rsidRPr="009C1120" w:rsidRDefault="00A67EFD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услуга</w:t>
            </w:r>
          </w:p>
        </w:tc>
      </w:tr>
      <w:tr w:rsidR="00A67EFD" w:rsidRPr="009C1120" w14:paraId="48901978" w14:textId="77777777" w:rsidTr="002B2BA8">
        <w:tc>
          <w:tcPr>
            <w:tcW w:w="609" w:type="dxa"/>
          </w:tcPr>
          <w:p w14:paraId="007BA7F8" w14:textId="77777777" w:rsidR="00A67EFD" w:rsidRPr="009C1120" w:rsidRDefault="00A67EFD" w:rsidP="009C1120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 xml:space="preserve">11 </w:t>
            </w:r>
          </w:p>
        </w:tc>
        <w:tc>
          <w:tcPr>
            <w:tcW w:w="4152" w:type="dxa"/>
          </w:tcPr>
          <w:p w14:paraId="22E79755" w14:textId="77777777" w:rsidR="00A67EFD" w:rsidRPr="009C1120" w:rsidRDefault="00A67EFD" w:rsidP="009C1120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Диагностика сервера</w:t>
            </w:r>
          </w:p>
        </w:tc>
        <w:tc>
          <w:tcPr>
            <w:tcW w:w="5303" w:type="dxa"/>
            <w:gridSpan w:val="2"/>
            <w:tcBorders>
              <w:right w:val="single" w:sz="4" w:space="0" w:color="auto"/>
            </w:tcBorders>
            <w:vAlign w:val="center"/>
          </w:tcPr>
          <w:p w14:paraId="29A5613D" w14:textId="77777777" w:rsidR="00A67EFD" w:rsidRPr="009C1120" w:rsidRDefault="00A67EFD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Не ограничено</w:t>
            </w:r>
          </w:p>
        </w:tc>
      </w:tr>
      <w:tr w:rsidR="00A67EFD" w:rsidRPr="009C1120" w14:paraId="431AC779" w14:textId="77777777" w:rsidTr="002B2BA8">
        <w:tc>
          <w:tcPr>
            <w:tcW w:w="609" w:type="dxa"/>
          </w:tcPr>
          <w:p w14:paraId="5B2DEA8B" w14:textId="77777777" w:rsidR="00A67EFD" w:rsidRPr="009C1120" w:rsidRDefault="00A67EFD" w:rsidP="009C1120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152" w:type="dxa"/>
            <w:tcBorders>
              <w:right w:val="single" w:sz="4" w:space="0" w:color="auto"/>
            </w:tcBorders>
            <w:vAlign w:val="center"/>
          </w:tcPr>
          <w:p w14:paraId="0B8BC5D8" w14:textId="77777777" w:rsidR="00A67EFD" w:rsidRPr="009C1120" w:rsidRDefault="00A67EFD" w:rsidP="009C1120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Восстановление БД при наличии резервного копирования</w:t>
            </w:r>
          </w:p>
        </w:tc>
        <w:tc>
          <w:tcPr>
            <w:tcW w:w="2889" w:type="dxa"/>
            <w:tcBorders>
              <w:left w:val="single" w:sz="4" w:space="0" w:color="auto"/>
            </w:tcBorders>
            <w:vAlign w:val="center"/>
          </w:tcPr>
          <w:p w14:paraId="0C319FCD" w14:textId="77777777" w:rsidR="00A67EFD" w:rsidRPr="009C1120" w:rsidRDefault="00A67EFD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4" w:type="dxa"/>
            <w:tcBorders>
              <w:right w:val="single" w:sz="4" w:space="0" w:color="auto"/>
            </w:tcBorders>
            <w:vAlign w:val="center"/>
          </w:tcPr>
          <w:p w14:paraId="66CC3504" w14:textId="77777777" w:rsidR="00A67EFD" w:rsidRPr="009C1120" w:rsidRDefault="00A67EFD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услуга</w:t>
            </w:r>
          </w:p>
        </w:tc>
      </w:tr>
      <w:tr w:rsidR="00A67EFD" w:rsidRPr="009C1120" w14:paraId="7F65EB55" w14:textId="77777777" w:rsidTr="002B2BA8">
        <w:tc>
          <w:tcPr>
            <w:tcW w:w="609" w:type="dxa"/>
          </w:tcPr>
          <w:p w14:paraId="756351CF" w14:textId="77777777" w:rsidR="00A67EFD" w:rsidRPr="009C1120" w:rsidRDefault="00A67EFD" w:rsidP="009C112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 w:rsidRPr="009C1120">
              <w:rPr>
                <w:rFonts w:ascii="Times New Roman" w:hAnsi="Times New Roman" w:cs="Times New Roman"/>
                <w:lang w:val="kk-KZ"/>
              </w:rPr>
              <w:t>13</w:t>
            </w:r>
          </w:p>
        </w:tc>
        <w:tc>
          <w:tcPr>
            <w:tcW w:w="4152" w:type="dxa"/>
            <w:tcBorders>
              <w:right w:val="single" w:sz="4" w:space="0" w:color="auto"/>
            </w:tcBorders>
            <w:vAlign w:val="center"/>
          </w:tcPr>
          <w:p w14:paraId="7E465EC4" w14:textId="77777777" w:rsidR="00A67EFD" w:rsidRPr="009C1120" w:rsidRDefault="00A67EFD" w:rsidP="009C1120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Исправление системных ошибок</w:t>
            </w:r>
          </w:p>
        </w:tc>
        <w:tc>
          <w:tcPr>
            <w:tcW w:w="530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AE8D0C" w14:textId="77777777" w:rsidR="00A67EFD" w:rsidRPr="009C1120" w:rsidRDefault="00A67EFD" w:rsidP="009C1120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9C1120">
              <w:rPr>
                <w:rFonts w:ascii="Times New Roman" w:hAnsi="Times New Roman" w:cs="Times New Roman"/>
              </w:rPr>
              <w:t>Не ограничено</w:t>
            </w:r>
          </w:p>
        </w:tc>
      </w:tr>
    </w:tbl>
    <w:p w14:paraId="2C37210D" w14:textId="29E3D71B" w:rsidR="008178B2" w:rsidRDefault="008178B2" w:rsidP="009C1120">
      <w:pPr>
        <w:pStyle w:val="1"/>
        <w:numPr>
          <w:ilvl w:val="0"/>
          <w:numId w:val="0"/>
        </w:numPr>
        <w:spacing w:before="0" w:line="276" w:lineRule="auto"/>
        <w:rPr>
          <w:sz w:val="22"/>
          <w:szCs w:val="22"/>
          <w:lang w:val="en-US"/>
        </w:rPr>
      </w:pPr>
    </w:p>
    <w:p w14:paraId="7CBFD4DD" w14:textId="77777777" w:rsidR="005B0DDE" w:rsidRDefault="005B0DDE" w:rsidP="009C1120">
      <w:pPr>
        <w:pStyle w:val="1"/>
        <w:numPr>
          <w:ilvl w:val="0"/>
          <w:numId w:val="0"/>
        </w:numPr>
        <w:spacing w:before="0" w:line="276" w:lineRule="auto"/>
        <w:rPr>
          <w:sz w:val="22"/>
          <w:szCs w:val="22"/>
          <w:lang w:val="en-US"/>
        </w:rPr>
      </w:pPr>
    </w:p>
    <w:p w14:paraId="1327F3B5" w14:textId="77777777" w:rsidR="005B0DDE" w:rsidRDefault="005B0DDE" w:rsidP="009C1120">
      <w:pPr>
        <w:pStyle w:val="1"/>
        <w:numPr>
          <w:ilvl w:val="0"/>
          <w:numId w:val="0"/>
        </w:numPr>
        <w:spacing w:before="0" w:line="276" w:lineRule="auto"/>
        <w:rPr>
          <w:sz w:val="22"/>
          <w:szCs w:val="22"/>
          <w:lang w:val="en-US"/>
        </w:rPr>
      </w:pPr>
    </w:p>
    <w:p w14:paraId="3864B271" w14:textId="77777777" w:rsidR="005B0DDE" w:rsidRDefault="005B0DDE" w:rsidP="009C1120">
      <w:pPr>
        <w:pStyle w:val="1"/>
        <w:numPr>
          <w:ilvl w:val="0"/>
          <w:numId w:val="0"/>
        </w:numPr>
        <w:spacing w:before="0" w:line="276" w:lineRule="auto"/>
        <w:rPr>
          <w:sz w:val="22"/>
          <w:szCs w:val="22"/>
          <w:lang w:val="en-US"/>
        </w:rPr>
      </w:pPr>
    </w:p>
    <w:p w14:paraId="4BF9B435" w14:textId="77777777" w:rsidR="005B0DDE" w:rsidRDefault="005B0DDE" w:rsidP="009C1120">
      <w:pPr>
        <w:pStyle w:val="1"/>
        <w:numPr>
          <w:ilvl w:val="0"/>
          <w:numId w:val="0"/>
        </w:numPr>
        <w:spacing w:before="0" w:line="276" w:lineRule="auto"/>
        <w:rPr>
          <w:sz w:val="22"/>
          <w:szCs w:val="22"/>
          <w:lang w:val="en-US"/>
        </w:rPr>
      </w:pPr>
    </w:p>
    <w:p w14:paraId="56DA648F" w14:textId="77777777" w:rsidR="005B0DDE" w:rsidRDefault="005B0DDE" w:rsidP="009C1120">
      <w:pPr>
        <w:pStyle w:val="1"/>
        <w:numPr>
          <w:ilvl w:val="0"/>
          <w:numId w:val="0"/>
        </w:numPr>
        <w:spacing w:before="0" w:line="276" w:lineRule="auto"/>
        <w:rPr>
          <w:sz w:val="22"/>
          <w:szCs w:val="22"/>
          <w:lang w:val="en-US"/>
        </w:rPr>
      </w:pPr>
    </w:p>
    <w:p w14:paraId="188C0E01" w14:textId="77777777" w:rsidR="005B0DDE" w:rsidRDefault="005B0DDE" w:rsidP="009C1120">
      <w:pPr>
        <w:pStyle w:val="1"/>
        <w:numPr>
          <w:ilvl w:val="0"/>
          <w:numId w:val="0"/>
        </w:numPr>
        <w:spacing w:before="0" w:line="276" w:lineRule="auto"/>
        <w:rPr>
          <w:sz w:val="22"/>
          <w:szCs w:val="22"/>
          <w:lang w:val="en-US"/>
        </w:rPr>
      </w:pPr>
    </w:p>
    <w:p w14:paraId="75665C42" w14:textId="77777777" w:rsidR="005B0DDE" w:rsidRDefault="005B0DDE" w:rsidP="009C1120">
      <w:pPr>
        <w:pStyle w:val="1"/>
        <w:numPr>
          <w:ilvl w:val="0"/>
          <w:numId w:val="0"/>
        </w:numPr>
        <w:spacing w:before="0" w:line="276" w:lineRule="auto"/>
        <w:rPr>
          <w:sz w:val="22"/>
          <w:szCs w:val="22"/>
          <w:lang w:val="en-US"/>
        </w:rPr>
      </w:pPr>
    </w:p>
    <w:p w14:paraId="38FD23B0" w14:textId="77777777" w:rsidR="005B0DDE" w:rsidRDefault="005B0DDE" w:rsidP="009C1120">
      <w:pPr>
        <w:pStyle w:val="1"/>
        <w:numPr>
          <w:ilvl w:val="0"/>
          <w:numId w:val="0"/>
        </w:numPr>
        <w:spacing w:before="0" w:line="276" w:lineRule="auto"/>
        <w:rPr>
          <w:sz w:val="22"/>
          <w:szCs w:val="22"/>
          <w:lang w:val="en-US"/>
        </w:rPr>
      </w:pPr>
    </w:p>
    <w:p w14:paraId="064D3870" w14:textId="77777777" w:rsidR="005B0DDE" w:rsidRDefault="005B0DDE" w:rsidP="009C1120">
      <w:pPr>
        <w:pStyle w:val="1"/>
        <w:numPr>
          <w:ilvl w:val="0"/>
          <w:numId w:val="0"/>
        </w:numPr>
        <w:spacing w:before="0" w:line="276" w:lineRule="auto"/>
        <w:rPr>
          <w:sz w:val="22"/>
          <w:szCs w:val="22"/>
          <w:lang w:val="en-US"/>
        </w:rPr>
      </w:pPr>
    </w:p>
    <w:p w14:paraId="13C80E4F" w14:textId="77777777" w:rsidR="005B0DDE" w:rsidRDefault="005B0DDE" w:rsidP="009C1120">
      <w:pPr>
        <w:pStyle w:val="1"/>
        <w:numPr>
          <w:ilvl w:val="0"/>
          <w:numId w:val="0"/>
        </w:numPr>
        <w:spacing w:before="0" w:line="276" w:lineRule="auto"/>
        <w:rPr>
          <w:sz w:val="22"/>
          <w:szCs w:val="22"/>
          <w:lang w:val="en-US"/>
        </w:rPr>
      </w:pPr>
    </w:p>
    <w:p w14:paraId="46DF4D9E" w14:textId="77777777" w:rsidR="005B0DDE" w:rsidRDefault="005B0DDE" w:rsidP="009C1120">
      <w:pPr>
        <w:pStyle w:val="1"/>
        <w:numPr>
          <w:ilvl w:val="0"/>
          <w:numId w:val="0"/>
        </w:numPr>
        <w:spacing w:before="0" w:line="276" w:lineRule="auto"/>
        <w:rPr>
          <w:sz w:val="22"/>
          <w:szCs w:val="22"/>
          <w:lang w:val="en-US"/>
        </w:rPr>
      </w:pPr>
    </w:p>
    <w:p w14:paraId="59F2DA6A" w14:textId="77777777" w:rsidR="005B0DDE" w:rsidRDefault="005B0DDE" w:rsidP="009C1120">
      <w:pPr>
        <w:pStyle w:val="1"/>
        <w:numPr>
          <w:ilvl w:val="0"/>
          <w:numId w:val="0"/>
        </w:numPr>
        <w:spacing w:before="0" w:line="276" w:lineRule="auto"/>
        <w:rPr>
          <w:sz w:val="22"/>
          <w:szCs w:val="22"/>
          <w:lang w:val="en-US"/>
        </w:rPr>
      </w:pPr>
    </w:p>
    <w:p w14:paraId="4A538F85" w14:textId="77777777" w:rsidR="005B0DDE" w:rsidRDefault="005B0DDE" w:rsidP="009C1120">
      <w:pPr>
        <w:pStyle w:val="1"/>
        <w:numPr>
          <w:ilvl w:val="0"/>
          <w:numId w:val="0"/>
        </w:numPr>
        <w:spacing w:before="0" w:line="276" w:lineRule="auto"/>
        <w:rPr>
          <w:sz w:val="22"/>
          <w:szCs w:val="22"/>
          <w:lang w:val="en-US"/>
        </w:rPr>
      </w:pPr>
    </w:p>
    <w:p w14:paraId="109A820D" w14:textId="77777777" w:rsidR="005B0DDE" w:rsidRDefault="005B0DDE" w:rsidP="009C1120">
      <w:pPr>
        <w:pStyle w:val="1"/>
        <w:numPr>
          <w:ilvl w:val="0"/>
          <w:numId w:val="0"/>
        </w:numPr>
        <w:spacing w:before="0" w:line="276" w:lineRule="auto"/>
        <w:rPr>
          <w:sz w:val="22"/>
          <w:szCs w:val="22"/>
          <w:lang w:val="en-US"/>
        </w:rPr>
      </w:pPr>
    </w:p>
    <w:p w14:paraId="375A55ED" w14:textId="77777777" w:rsidR="005B0DDE" w:rsidRDefault="005B0DDE" w:rsidP="009C1120">
      <w:pPr>
        <w:pStyle w:val="1"/>
        <w:numPr>
          <w:ilvl w:val="0"/>
          <w:numId w:val="0"/>
        </w:numPr>
        <w:spacing w:before="0" w:line="276" w:lineRule="auto"/>
        <w:rPr>
          <w:sz w:val="22"/>
          <w:szCs w:val="22"/>
          <w:lang w:val="en-US"/>
        </w:rPr>
      </w:pPr>
    </w:p>
    <w:p w14:paraId="37E2D587" w14:textId="77777777" w:rsidR="005B0DDE" w:rsidRDefault="005B0DDE" w:rsidP="009C1120">
      <w:pPr>
        <w:pStyle w:val="1"/>
        <w:numPr>
          <w:ilvl w:val="0"/>
          <w:numId w:val="0"/>
        </w:numPr>
        <w:spacing w:before="0" w:line="276" w:lineRule="auto"/>
        <w:rPr>
          <w:sz w:val="22"/>
          <w:szCs w:val="22"/>
          <w:lang w:val="en-US"/>
        </w:rPr>
      </w:pPr>
    </w:p>
    <w:p w14:paraId="232349AA" w14:textId="77777777" w:rsidR="005B0DDE" w:rsidRDefault="005B0DDE" w:rsidP="009C1120">
      <w:pPr>
        <w:pStyle w:val="1"/>
        <w:numPr>
          <w:ilvl w:val="0"/>
          <w:numId w:val="0"/>
        </w:numPr>
        <w:spacing w:before="0" w:line="276" w:lineRule="auto"/>
        <w:rPr>
          <w:sz w:val="22"/>
          <w:szCs w:val="22"/>
          <w:lang w:val="en-US"/>
        </w:rPr>
      </w:pPr>
    </w:p>
    <w:p w14:paraId="3DB1542B" w14:textId="77777777" w:rsidR="005B0DDE" w:rsidRDefault="005B0DDE" w:rsidP="009C1120">
      <w:pPr>
        <w:pStyle w:val="1"/>
        <w:numPr>
          <w:ilvl w:val="0"/>
          <w:numId w:val="0"/>
        </w:numPr>
        <w:spacing w:before="0" w:line="276" w:lineRule="auto"/>
        <w:rPr>
          <w:sz w:val="22"/>
          <w:szCs w:val="22"/>
          <w:lang w:val="en-US"/>
        </w:rPr>
      </w:pPr>
    </w:p>
    <w:p w14:paraId="531D6F16" w14:textId="77777777" w:rsidR="005B0DDE" w:rsidRDefault="005B0DDE" w:rsidP="009C1120">
      <w:pPr>
        <w:pStyle w:val="1"/>
        <w:numPr>
          <w:ilvl w:val="0"/>
          <w:numId w:val="0"/>
        </w:numPr>
        <w:spacing w:before="0" w:line="276" w:lineRule="auto"/>
        <w:rPr>
          <w:sz w:val="22"/>
          <w:szCs w:val="22"/>
          <w:lang w:val="en-US"/>
        </w:rPr>
      </w:pPr>
    </w:p>
    <w:p w14:paraId="22D6BDB8" w14:textId="77777777" w:rsidR="005B0DDE" w:rsidRDefault="005B0DDE" w:rsidP="009C1120">
      <w:pPr>
        <w:pStyle w:val="1"/>
        <w:numPr>
          <w:ilvl w:val="0"/>
          <w:numId w:val="0"/>
        </w:numPr>
        <w:spacing w:before="0" w:line="276" w:lineRule="auto"/>
        <w:rPr>
          <w:sz w:val="22"/>
          <w:szCs w:val="22"/>
          <w:lang w:val="en-US"/>
        </w:rPr>
      </w:pPr>
    </w:p>
    <w:p w14:paraId="5B53022C" w14:textId="77777777" w:rsidR="005B0DDE" w:rsidRDefault="005B0DDE" w:rsidP="009C1120">
      <w:pPr>
        <w:pStyle w:val="1"/>
        <w:numPr>
          <w:ilvl w:val="0"/>
          <w:numId w:val="0"/>
        </w:numPr>
        <w:spacing w:before="0" w:line="276" w:lineRule="auto"/>
        <w:rPr>
          <w:sz w:val="22"/>
          <w:szCs w:val="22"/>
          <w:lang w:val="en-US"/>
        </w:rPr>
      </w:pPr>
    </w:p>
    <w:p w14:paraId="5329BB77" w14:textId="77777777" w:rsidR="005B0DDE" w:rsidRDefault="005B0DDE" w:rsidP="009C1120">
      <w:pPr>
        <w:pStyle w:val="1"/>
        <w:numPr>
          <w:ilvl w:val="0"/>
          <w:numId w:val="0"/>
        </w:numPr>
        <w:spacing w:before="0" w:line="276" w:lineRule="auto"/>
        <w:rPr>
          <w:sz w:val="22"/>
          <w:szCs w:val="22"/>
          <w:lang w:val="en-US"/>
        </w:rPr>
      </w:pPr>
    </w:p>
    <w:p w14:paraId="22809008" w14:textId="77777777" w:rsidR="005B0DDE" w:rsidRDefault="005B0DDE" w:rsidP="009C1120">
      <w:pPr>
        <w:pStyle w:val="1"/>
        <w:numPr>
          <w:ilvl w:val="0"/>
          <w:numId w:val="0"/>
        </w:numPr>
        <w:spacing w:before="0" w:line="276" w:lineRule="auto"/>
        <w:rPr>
          <w:sz w:val="22"/>
          <w:szCs w:val="22"/>
          <w:lang w:val="en-US"/>
        </w:rPr>
      </w:pPr>
    </w:p>
    <w:p w14:paraId="75475FD4" w14:textId="77777777" w:rsidR="005B0DDE" w:rsidRDefault="005B0DDE" w:rsidP="009C1120">
      <w:pPr>
        <w:pStyle w:val="1"/>
        <w:numPr>
          <w:ilvl w:val="0"/>
          <w:numId w:val="0"/>
        </w:numPr>
        <w:spacing w:before="0" w:line="276" w:lineRule="auto"/>
        <w:rPr>
          <w:sz w:val="22"/>
          <w:szCs w:val="22"/>
          <w:lang w:val="en-US"/>
        </w:rPr>
      </w:pPr>
    </w:p>
    <w:p w14:paraId="440BBD63" w14:textId="77777777" w:rsidR="005B0DDE" w:rsidRDefault="005B0DDE" w:rsidP="009C1120">
      <w:pPr>
        <w:pStyle w:val="1"/>
        <w:numPr>
          <w:ilvl w:val="0"/>
          <w:numId w:val="0"/>
        </w:numPr>
        <w:spacing w:before="0" w:line="276" w:lineRule="auto"/>
        <w:rPr>
          <w:sz w:val="22"/>
          <w:szCs w:val="22"/>
          <w:lang w:val="en-US"/>
        </w:rPr>
      </w:pPr>
    </w:p>
    <w:p w14:paraId="2BE8FD84" w14:textId="77777777" w:rsidR="005B0DDE" w:rsidRDefault="005B0DDE" w:rsidP="009C1120">
      <w:pPr>
        <w:pStyle w:val="1"/>
        <w:numPr>
          <w:ilvl w:val="0"/>
          <w:numId w:val="0"/>
        </w:numPr>
        <w:spacing w:before="0" w:line="276" w:lineRule="auto"/>
        <w:rPr>
          <w:sz w:val="22"/>
          <w:szCs w:val="22"/>
          <w:lang w:val="en-US"/>
        </w:rPr>
      </w:pPr>
    </w:p>
    <w:p w14:paraId="0CD188DD" w14:textId="77777777" w:rsidR="005B0DDE" w:rsidRDefault="005B0DDE" w:rsidP="009C1120">
      <w:pPr>
        <w:pStyle w:val="1"/>
        <w:numPr>
          <w:ilvl w:val="0"/>
          <w:numId w:val="0"/>
        </w:numPr>
        <w:spacing w:before="0" w:line="276" w:lineRule="auto"/>
        <w:rPr>
          <w:sz w:val="22"/>
          <w:szCs w:val="22"/>
          <w:lang w:val="en-US"/>
        </w:rPr>
      </w:pPr>
    </w:p>
    <w:p w14:paraId="00C6AAC4" w14:textId="77777777" w:rsidR="005B0DDE" w:rsidRDefault="005B0DDE" w:rsidP="009C1120">
      <w:pPr>
        <w:pStyle w:val="1"/>
        <w:numPr>
          <w:ilvl w:val="0"/>
          <w:numId w:val="0"/>
        </w:numPr>
        <w:spacing w:before="0" w:line="276" w:lineRule="auto"/>
        <w:rPr>
          <w:sz w:val="22"/>
          <w:szCs w:val="22"/>
          <w:lang w:val="en-US"/>
        </w:rPr>
      </w:pPr>
    </w:p>
    <w:p w14:paraId="578472C5" w14:textId="77777777" w:rsidR="005B0DDE" w:rsidRDefault="005B0DDE" w:rsidP="009C1120">
      <w:pPr>
        <w:pStyle w:val="1"/>
        <w:numPr>
          <w:ilvl w:val="0"/>
          <w:numId w:val="0"/>
        </w:numPr>
        <w:spacing w:before="0" w:line="276" w:lineRule="auto"/>
        <w:rPr>
          <w:sz w:val="22"/>
          <w:szCs w:val="22"/>
          <w:lang w:val="en-US"/>
        </w:rPr>
      </w:pPr>
    </w:p>
    <w:p w14:paraId="5049B1E2" w14:textId="77777777" w:rsidR="005B0DDE" w:rsidRDefault="005B0DDE" w:rsidP="009C1120">
      <w:pPr>
        <w:pStyle w:val="1"/>
        <w:numPr>
          <w:ilvl w:val="0"/>
          <w:numId w:val="0"/>
        </w:numPr>
        <w:spacing w:before="0" w:line="276" w:lineRule="auto"/>
        <w:rPr>
          <w:sz w:val="22"/>
          <w:szCs w:val="22"/>
          <w:lang w:val="en-US"/>
        </w:rPr>
      </w:pPr>
    </w:p>
    <w:p w14:paraId="6DBC421D" w14:textId="77777777" w:rsidR="005B0DDE" w:rsidRDefault="005B0DDE" w:rsidP="009C1120">
      <w:pPr>
        <w:pStyle w:val="1"/>
        <w:numPr>
          <w:ilvl w:val="0"/>
          <w:numId w:val="0"/>
        </w:numPr>
        <w:spacing w:before="0" w:line="276" w:lineRule="auto"/>
        <w:rPr>
          <w:sz w:val="22"/>
          <w:szCs w:val="22"/>
          <w:lang w:val="en-US"/>
        </w:rPr>
      </w:pPr>
    </w:p>
    <w:p w14:paraId="641ED04A" w14:textId="77777777" w:rsidR="005B0DDE" w:rsidRDefault="005B0DDE" w:rsidP="009C1120">
      <w:pPr>
        <w:pStyle w:val="1"/>
        <w:numPr>
          <w:ilvl w:val="0"/>
          <w:numId w:val="0"/>
        </w:numPr>
        <w:spacing w:before="0" w:line="276" w:lineRule="auto"/>
        <w:rPr>
          <w:sz w:val="22"/>
          <w:szCs w:val="22"/>
          <w:lang w:val="en-US"/>
        </w:rPr>
      </w:pPr>
    </w:p>
    <w:p w14:paraId="0E0AD610" w14:textId="77777777" w:rsidR="005B0DDE" w:rsidRDefault="005B0DDE" w:rsidP="009C1120">
      <w:pPr>
        <w:pStyle w:val="1"/>
        <w:numPr>
          <w:ilvl w:val="0"/>
          <w:numId w:val="0"/>
        </w:numPr>
        <w:spacing w:before="0" w:line="276" w:lineRule="auto"/>
        <w:rPr>
          <w:sz w:val="22"/>
          <w:szCs w:val="22"/>
          <w:lang w:val="en-US"/>
        </w:rPr>
      </w:pPr>
    </w:p>
    <w:p w14:paraId="5C06B7DC" w14:textId="77777777" w:rsidR="005B0DDE" w:rsidRDefault="005B0DDE" w:rsidP="009C1120">
      <w:pPr>
        <w:pStyle w:val="1"/>
        <w:numPr>
          <w:ilvl w:val="0"/>
          <w:numId w:val="0"/>
        </w:numPr>
        <w:spacing w:before="0" w:line="276" w:lineRule="auto"/>
        <w:rPr>
          <w:sz w:val="22"/>
          <w:szCs w:val="22"/>
          <w:lang w:val="en-US"/>
        </w:rPr>
      </w:pPr>
    </w:p>
    <w:p w14:paraId="065E1037" w14:textId="77777777" w:rsidR="005B0DDE" w:rsidRDefault="005B0DDE" w:rsidP="009C1120">
      <w:pPr>
        <w:pStyle w:val="1"/>
        <w:numPr>
          <w:ilvl w:val="0"/>
          <w:numId w:val="0"/>
        </w:numPr>
        <w:spacing w:before="0" w:line="276" w:lineRule="auto"/>
        <w:rPr>
          <w:sz w:val="22"/>
          <w:szCs w:val="22"/>
          <w:lang w:val="en-US"/>
        </w:rPr>
      </w:pPr>
    </w:p>
    <w:p w14:paraId="2EE2FC56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lastRenderedPageBreak/>
        <w:t>ТЕХНИКАЛЫҚ СИПАТТАМА</w:t>
      </w:r>
    </w:p>
    <w:p w14:paraId="54F74C9A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>"</w:t>
      </w:r>
      <w:proofErr w:type="spellStart"/>
      <w:r w:rsidRPr="005B0DDE">
        <w:rPr>
          <w:sz w:val="22"/>
          <w:szCs w:val="22"/>
          <w:lang w:val="en-US"/>
        </w:rPr>
        <w:t>Platonus</w:t>
      </w:r>
      <w:proofErr w:type="spellEnd"/>
      <w:r w:rsidRPr="005B0DDE">
        <w:rPr>
          <w:sz w:val="22"/>
          <w:szCs w:val="22"/>
          <w:lang w:val="en-US"/>
        </w:rPr>
        <w:t xml:space="preserve">-College" ААЖ </w:t>
      </w:r>
      <w:proofErr w:type="spellStart"/>
      <w:r w:rsidRPr="005B0DDE">
        <w:rPr>
          <w:sz w:val="22"/>
          <w:szCs w:val="22"/>
          <w:lang w:val="en-US"/>
        </w:rPr>
        <w:t>техникалық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қолдау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қызметтерін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көрсету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бойынша</w:t>
      </w:r>
      <w:proofErr w:type="spellEnd"/>
      <w:r w:rsidRPr="005B0DDE">
        <w:rPr>
          <w:sz w:val="22"/>
          <w:szCs w:val="22"/>
          <w:lang w:val="en-US"/>
        </w:rPr>
        <w:t xml:space="preserve"> (</w:t>
      </w:r>
      <w:proofErr w:type="spellStart"/>
      <w:r w:rsidRPr="005B0DDE">
        <w:rPr>
          <w:sz w:val="22"/>
          <w:szCs w:val="22"/>
          <w:lang w:val="en-US"/>
        </w:rPr>
        <w:t>бұдан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әрі-жүйе</w:t>
      </w:r>
      <w:proofErr w:type="spellEnd"/>
      <w:r w:rsidRPr="005B0DDE">
        <w:rPr>
          <w:sz w:val="22"/>
          <w:szCs w:val="22"/>
          <w:lang w:val="en-US"/>
        </w:rPr>
        <w:t>).</w:t>
      </w:r>
    </w:p>
    <w:p w14:paraId="2E429639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</w:p>
    <w:p w14:paraId="4B89E039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proofErr w:type="spellStart"/>
      <w:r w:rsidRPr="005B0DDE">
        <w:rPr>
          <w:sz w:val="22"/>
          <w:szCs w:val="22"/>
          <w:lang w:val="en-US"/>
        </w:rPr>
        <w:t>Жүйені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қолдау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қызметтерін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көрсету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жөніндегі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жұмыстар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техникалық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қолдау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туралы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шартқа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қол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қойылған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күннен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басталуы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шарттың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қолданылу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мерзімі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ішінде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көрсетілуі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тиіс</w:t>
      </w:r>
      <w:proofErr w:type="spellEnd"/>
      <w:r w:rsidRPr="005B0DDE">
        <w:rPr>
          <w:sz w:val="22"/>
          <w:szCs w:val="22"/>
          <w:lang w:val="en-US"/>
        </w:rPr>
        <w:t xml:space="preserve">. </w:t>
      </w:r>
      <w:proofErr w:type="spellStart"/>
      <w:r w:rsidRPr="005B0DDE">
        <w:rPr>
          <w:sz w:val="22"/>
          <w:szCs w:val="22"/>
          <w:lang w:val="en-US"/>
        </w:rPr>
        <w:t>Осы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техникалық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сипаттамада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көрсетілген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барлық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жұмыстар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қашықтан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байланыс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арқылы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орындалады</w:t>
      </w:r>
      <w:proofErr w:type="spellEnd"/>
      <w:r w:rsidRPr="005B0DDE">
        <w:rPr>
          <w:sz w:val="22"/>
          <w:szCs w:val="22"/>
          <w:lang w:val="en-US"/>
        </w:rPr>
        <w:t>.</w:t>
      </w:r>
    </w:p>
    <w:p w14:paraId="036BCA8B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</w:p>
    <w:p w14:paraId="5945F62F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>1.</w:t>
      </w:r>
      <w:r w:rsidRPr="005B0DDE">
        <w:rPr>
          <w:sz w:val="22"/>
          <w:szCs w:val="22"/>
          <w:lang w:val="en-US"/>
        </w:rPr>
        <w:tab/>
      </w:r>
      <w:proofErr w:type="spellStart"/>
      <w:r w:rsidRPr="005B0DDE">
        <w:rPr>
          <w:sz w:val="22"/>
          <w:szCs w:val="22"/>
          <w:lang w:val="en-US"/>
        </w:rPr>
        <w:t>Жұмыс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сипаттамасы</w:t>
      </w:r>
      <w:proofErr w:type="spellEnd"/>
      <w:r w:rsidRPr="005B0DDE">
        <w:rPr>
          <w:sz w:val="22"/>
          <w:szCs w:val="22"/>
          <w:lang w:val="en-US"/>
        </w:rPr>
        <w:t>:</w:t>
      </w:r>
    </w:p>
    <w:p w14:paraId="6C02520C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proofErr w:type="spellStart"/>
      <w:r w:rsidRPr="005B0DDE">
        <w:rPr>
          <w:sz w:val="22"/>
          <w:szCs w:val="22"/>
          <w:lang w:val="en-US"/>
        </w:rPr>
        <w:t>Тапсырыс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берушіге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кешенді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жедел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қолдау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түрінде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жүйені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ақпараттық-технологиялық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сүйемелдеу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қызметтері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қажет</w:t>
      </w:r>
      <w:proofErr w:type="spellEnd"/>
      <w:r w:rsidRPr="005B0DDE">
        <w:rPr>
          <w:sz w:val="22"/>
          <w:szCs w:val="22"/>
          <w:lang w:val="en-US"/>
        </w:rPr>
        <w:t xml:space="preserve">. </w:t>
      </w:r>
      <w:proofErr w:type="spellStart"/>
      <w:r w:rsidRPr="005B0DDE">
        <w:rPr>
          <w:sz w:val="22"/>
          <w:szCs w:val="22"/>
          <w:lang w:val="en-US"/>
        </w:rPr>
        <w:t>Жұмыстың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мақсаты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техникалық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кәсіптік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білім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саласындағы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нормативтік-құқықтық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актілерде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өзгерістер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болған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жағдайда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бағдарламалық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қамтамасыз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етуді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өзектендіру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уақтылы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сапалы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жаңарту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алу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болып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табылады</w:t>
      </w:r>
      <w:proofErr w:type="spellEnd"/>
      <w:r w:rsidRPr="005B0DDE">
        <w:rPr>
          <w:sz w:val="22"/>
          <w:szCs w:val="22"/>
          <w:lang w:val="en-US"/>
        </w:rPr>
        <w:t>.</w:t>
      </w:r>
    </w:p>
    <w:p w14:paraId="3012828F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</w:p>
    <w:p w14:paraId="51276683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>2.</w:t>
      </w:r>
      <w:r w:rsidRPr="005B0DDE">
        <w:rPr>
          <w:sz w:val="22"/>
          <w:szCs w:val="22"/>
          <w:lang w:val="en-US"/>
        </w:rPr>
        <w:tab/>
      </w:r>
      <w:proofErr w:type="spellStart"/>
      <w:r w:rsidRPr="005B0DDE">
        <w:rPr>
          <w:sz w:val="22"/>
          <w:szCs w:val="22"/>
          <w:lang w:val="en-US"/>
        </w:rPr>
        <w:t>Жүйенің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сипаттамасы</w:t>
      </w:r>
      <w:proofErr w:type="spellEnd"/>
    </w:p>
    <w:p w14:paraId="6F94A320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proofErr w:type="spellStart"/>
      <w:r w:rsidRPr="005B0DDE">
        <w:rPr>
          <w:sz w:val="22"/>
          <w:szCs w:val="22"/>
          <w:lang w:val="en-US"/>
        </w:rPr>
        <w:t>Жүйе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нормативтік-құқықтық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актілерге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сәйкес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техникалық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кәсіптік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білім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беретін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оқу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орындарының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оқу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процесін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жоспарлауға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автоматтандыруға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арналған</w:t>
      </w:r>
      <w:proofErr w:type="spellEnd"/>
      <w:r w:rsidRPr="005B0DDE">
        <w:rPr>
          <w:sz w:val="22"/>
          <w:szCs w:val="22"/>
          <w:lang w:val="en-US"/>
        </w:rPr>
        <w:t>.</w:t>
      </w:r>
    </w:p>
    <w:p w14:paraId="34430646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proofErr w:type="spellStart"/>
      <w:r w:rsidRPr="005B0DDE">
        <w:rPr>
          <w:sz w:val="22"/>
          <w:szCs w:val="22"/>
          <w:lang w:val="en-US"/>
        </w:rPr>
        <w:t>Жүйе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оқу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процесінің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барлық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қатысушылары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үшін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мүмкіндіктердің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көпфункционалды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кешені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болып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табылады</w:t>
      </w:r>
      <w:proofErr w:type="spellEnd"/>
      <w:r w:rsidRPr="005B0DDE">
        <w:rPr>
          <w:sz w:val="22"/>
          <w:szCs w:val="22"/>
          <w:lang w:val="en-US"/>
        </w:rPr>
        <w:t xml:space="preserve">. </w:t>
      </w:r>
      <w:proofErr w:type="spellStart"/>
      <w:r w:rsidRPr="005B0DDE">
        <w:rPr>
          <w:sz w:val="22"/>
          <w:szCs w:val="22"/>
          <w:lang w:val="en-US"/>
        </w:rPr>
        <w:t>Жүйе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параметрлер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конфигурациялардың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икемді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жиынтығын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ұсынады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бұл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оны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әр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білім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мекемесінің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ерекшеліктеріне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сәйкес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реттеуге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мүмкіндік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береді</w:t>
      </w:r>
      <w:proofErr w:type="spellEnd"/>
      <w:r w:rsidRPr="005B0DDE">
        <w:rPr>
          <w:sz w:val="22"/>
          <w:szCs w:val="22"/>
          <w:lang w:val="en-US"/>
        </w:rPr>
        <w:t>.</w:t>
      </w:r>
    </w:p>
    <w:p w14:paraId="0A548AD1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proofErr w:type="spellStart"/>
      <w:r w:rsidRPr="005B0DDE">
        <w:rPr>
          <w:sz w:val="22"/>
          <w:szCs w:val="22"/>
          <w:lang w:val="en-US"/>
        </w:rPr>
        <w:t>Жүйенің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функционалдығы</w:t>
      </w:r>
      <w:proofErr w:type="spellEnd"/>
      <w:r w:rsidRPr="005B0DDE">
        <w:rPr>
          <w:sz w:val="22"/>
          <w:szCs w:val="22"/>
          <w:lang w:val="en-US"/>
        </w:rPr>
        <w:t>:</w:t>
      </w:r>
    </w:p>
    <w:p w14:paraId="685E302A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>1.</w:t>
      </w:r>
      <w:r w:rsidRPr="005B0DDE">
        <w:rPr>
          <w:sz w:val="22"/>
          <w:szCs w:val="22"/>
          <w:lang w:val="en-US"/>
        </w:rPr>
        <w:tab/>
      </w:r>
      <w:proofErr w:type="spellStart"/>
      <w:r w:rsidRPr="005B0DDE">
        <w:rPr>
          <w:sz w:val="22"/>
          <w:szCs w:val="22"/>
          <w:lang w:val="en-US"/>
        </w:rPr>
        <w:t>Жүйені</w:t>
      </w:r>
      <w:proofErr w:type="spellEnd"/>
      <w:r w:rsidRPr="005B0DDE">
        <w:rPr>
          <w:sz w:val="22"/>
          <w:szCs w:val="22"/>
          <w:lang w:val="en-US"/>
        </w:rPr>
        <w:t xml:space="preserve"> 2 </w:t>
      </w:r>
      <w:proofErr w:type="spellStart"/>
      <w:r w:rsidRPr="005B0DDE">
        <w:rPr>
          <w:sz w:val="22"/>
          <w:szCs w:val="22"/>
          <w:lang w:val="en-US"/>
        </w:rPr>
        <w:t>бөлікке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бөлу</w:t>
      </w:r>
      <w:proofErr w:type="spellEnd"/>
      <w:r w:rsidRPr="005B0DDE">
        <w:rPr>
          <w:sz w:val="22"/>
          <w:szCs w:val="22"/>
          <w:lang w:val="en-US"/>
        </w:rPr>
        <w:t xml:space="preserve">: </w:t>
      </w:r>
      <w:proofErr w:type="spellStart"/>
      <w:r w:rsidRPr="005B0DDE">
        <w:rPr>
          <w:sz w:val="22"/>
          <w:szCs w:val="22"/>
          <w:lang w:val="en-US"/>
        </w:rPr>
        <w:t>Әкімшілік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пайдаланушы</w:t>
      </w:r>
      <w:proofErr w:type="spellEnd"/>
      <w:r w:rsidRPr="005B0DDE">
        <w:rPr>
          <w:sz w:val="22"/>
          <w:szCs w:val="22"/>
          <w:lang w:val="en-US"/>
        </w:rPr>
        <w:t>;</w:t>
      </w:r>
    </w:p>
    <w:p w14:paraId="006ABCF6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>2.</w:t>
      </w:r>
      <w:r w:rsidRPr="005B0DDE">
        <w:rPr>
          <w:sz w:val="22"/>
          <w:szCs w:val="22"/>
          <w:lang w:val="en-US"/>
        </w:rPr>
        <w:tab/>
      </w:r>
      <w:proofErr w:type="spellStart"/>
      <w:r w:rsidRPr="005B0DDE">
        <w:rPr>
          <w:sz w:val="22"/>
          <w:szCs w:val="22"/>
          <w:lang w:val="en-US"/>
        </w:rPr>
        <w:t>Пайдаланушы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рөлдеріне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сәйкес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қол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жеткізу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құқықтарын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ажырату</w:t>
      </w:r>
      <w:proofErr w:type="spellEnd"/>
    </w:p>
    <w:p w14:paraId="19DFECF5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>3.</w:t>
      </w:r>
      <w:r w:rsidRPr="005B0DDE">
        <w:rPr>
          <w:sz w:val="22"/>
          <w:szCs w:val="22"/>
          <w:lang w:val="en-US"/>
        </w:rPr>
        <w:tab/>
      </w:r>
      <w:proofErr w:type="spellStart"/>
      <w:r w:rsidRPr="005B0DDE">
        <w:rPr>
          <w:sz w:val="22"/>
          <w:szCs w:val="22"/>
          <w:lang w:val="en-US"/>
        </w:rPr>
        <w:t>Колледж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инфрақұрылымы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мәліметтерінің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бірыңғай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тізілімін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жүргізу</w:t>
      </w:r>
      <w:proofErr w:type="spellEnd"/>
      <w:r w:rsidRPr="005B0DDE">
        <w:rPr>
          <w:sz w:val="22"/>
          <w:szCs w:val="22"/>
          <w:lang w:val="en-US"/>
        </w:rPr>
        <w:t>;</w:t>
      </w:r>
    </w:p>
    <w:p w14:paraId="3E922056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>4.</w:t>
      </w:r>
      <w:r w:rsidRPr="005B0DDE">
        <w:rPr>
          <w:sz w:val="22"/>
          <w:szCs w:val="22"/>
          <w:lang w:val="en-US"/>
        </w:rPr>
        <w:tab/>
      </w:r>
      <w:proofErr w:type="spellStart"/>
      <w:r w:rsidRPr="005B0DDE">
        <w:rPr>
          <w:sz w:val="22"/>
          <w:szCs w:val="22"/>
          <w:lang w:val="en-US"/>
        </w:rPr>
        <w:t>Компаниялармен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инвесторлармен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білім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алушыларды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оқыту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туралы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шарттарды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есепке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алу</w:t>
      </w:r>
      <w:proofErr w:type="spellEnd"/>
      <w:r w:rsidRPr="005B0DDE">
        <w:rPr>
          <w:sz w:val="22"/>
          <w:szCs w:val="22"/>
          <w:lang w:val="en-US"/>
        </w:rPr>
        <w:t>;</w:t>
      </w:r>
    </w:p>
    <w:p w14:paraId="06EF6477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>5.</w:t>
      </w:r>
      <w:r w:rsidRPr="005B0DDE">
        <w:rPr>
          <w:sz w:val="22"/>
          <w:szCs w:val="22"/>
          <w:lang w:val="en-US"/>
        </w:rPr>
        <w:tab/>
      </w:r>
      <w:proofErr w:type="spellStart"/>
      <w:r w:rsidRPr="005B0DDE">
        <w:rPr>
          <w:sz w:val="22"/>
          <w:szCs w:val="22"/>
          <w:lang w:val="en-US"/>
        </w:rPr>
        <w:t>Жұмыс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берушілермен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практика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базаларымен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қамтамасыз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етуге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арналған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шарттар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туралы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мәліметтер</w:t>
      </w:r>
      <w:proofErr w:type="spellEnd"/>
      <w:r w:rsidRPr="005B0DDE">
        <w:rPr>
          <w:sz w:val="22"/>
          <w:szCs w:val="22"/>
          <w:lang w:val="en-US"/>
        </w:rPr>
        <w:t>;</w:t>
      </w:r>
    </w:p>
    <w:p w14:paraId="28EDE387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>6.</w:t>
      </w:r>
      <w:r w:rsidRPr="005B0DDE">
        <w:rPr>
          <w:sz w:val="22"/>
          <w:szCs w:val="22"/>
          <w:lang w:val="en-US"/>
        </w:rPr>
        <w:tab/>
      </w:r>
      <w:proofErr w:type="spellStart"/>
      <w:r w:rsidRPr="005B0DDE">
        <w:rPr>
          <w:sz w:val="22"/>
          <w:szCs w:val="22"/>
          <w:lang w:val="en-US"/>
        </w:rPr>
        <w:t>Дуальды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оқыту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шарттары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журналы</w:t>
      </w:r>
      <w:proofErr w:type="spellEnd"/>
    </w:p>
    <w:p w14:paraId="493E71A8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>7.</w:t>
      </w:r>
      <w:r w:rsidRPr="005B0DDE">
        <w:rPr>
          <w:sz w:val="22"/>
          <w:szCs w:val="22"/>
          <w:lang w:val="en-US"/>
        </w:rPr>
        <w:tab/>
      </w:r>
      <w:proofErr w:type="spellStart"/>
      <w:r w:rsidRPr="005B0DDE">
        <w:rPr>
          <w:sz w:val="22"/>
          <w:szCs w:val="22"/>
          <w:lang w:val="en-US"/>
        </w:rPr>
        <w:t>Аккредиттеуден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өткені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туралы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мәліметтер</w:t>
      </w:r>
      <w:proofErr w:type="spellEnd"/>
    </w:p>
    <w:p w14:paraId="7B9B1C09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>8.</w:t>
      </w:r>
      <w:r w:rsidRPr="005B0DDE">
        <w:rPr>
          <w:sz w:val="22"/>
          <w:szCs w:val="22"/>
          <w:lang w:val="en-US"/>
        </w:rPr>
        <w:tab/>
      </w:r>
      <w:proofErr w:type="spellStart"/>
      <w:r w:rsidRPr="005B0DDE">
        <w:rPr>
          <w:sz w:val="22"/>
          <w:szCs w:val="22"/>
          <w:lang w:val="en-US"/>
        </w:rPr>
        <w:t>Жүйе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модульдері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бойынша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икемді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параметрлер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жүйесі</w:t>
      </w:r>
      <w:proofErr w:type="spellEnd"/>
    </w:p>
    <w:p w14:paraId="088F7597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>9.</w:t>
      </w:r>
      <w:r w:rsidRPr="005B0DDE">
        <w:rPr>
          <w:sz w:val="22"/>
          <w:szCs w:val="22"/>
          <w:lang w:val="en-US"/>
        </w:rPr>
        <w:tab/>
      </w:r>
      <w:proofErr w:type="spellStart"/>
      <w:r w:rsidRPr="005B0DDE">
        <w:rPr>
          <w:sz w:val="22"/>
          <w:szCs w:val="22"/>
          <w:lang w:val="en-US"/>
        </w:rPr>
        <w:t>Жүйенің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барлық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пайдаланушылары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бойынша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деректерді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жүргізу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оларды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жедел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іздеу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пайдаланушылардың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сұраныстарына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сәйкес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білім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алушылар</w:t>
      </w:r>
      <w:proofErr w:type="spellEnd"/>
      <w:r w:rsidRPr="005B0DDE">
        <w:rPr>
          <w:sz w:val="22"/>
          <w:szCs w:val="22"/>
          <w:lang w:val="en-US"/>
        </w:rPr>
        <w:t>/</w:t>
      </w:r>
      <w:proofErr w:type="spellStart"/>
      <w:r w:rsidRPr="005B0DDE">
        <w:rPr>
          <w:sz w:val="22"/>
          <w:szCs w:val="22"/>
          <w:lang w:val="en-US"/>
        </w:rPr>
        <w:t>оқытушылар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контингенті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бойынша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деректерді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теңшелетін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сүзу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мүмкіндігі</w:t>
      </w:r>
      <w:proofErr w:type="spellEnd"/>
      <w:r w:rsidRPr="005B0DDE">
        <w:rPr>
          <w:sz w:val="22"/>
          <w:szCs w:val="22"/>
          <w:lang w:val="en-US"/>
        </w:rPr>
        <w:t>;</w:t>
      </w:r>
    </w:p>
    <w:p w14:paraId="029EE020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>10.</w:t>
      </w:r>
      <w:r w:rsidRPr="005B0DDE">
        <w:rPr>
          <w:sz w:val="22"/>
          <w:szCs w:val="22"/>
          <w:lang w:val="en-US"/>
        </w:rPr>
        <w:tab/>
      </w:r>
      <w:proofErr w:type="spellStart"/>
      <w:r w:rsidRPr="005B0DDE">
        <w:rPr>
          <w:sz w:val="22"/>
          <w:szCs w:val="22"/>
          <w:lang w:val="en-US"/>
        </w:rPr>
        <w:t>Білім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алушылардың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аттас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кітабын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жүргізу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тиісті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түсіру</w:t>
      </w:r>
      <w:proofErr w:type="spellEnd"/>
    </w:p>
    <w:p w14:paraId="2408DCEE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>11.</w:t>
      </w:r>
      <w:r w:rsidRPr="005B0DDE">
        <w:rPr>
          <w:sz w:val="22"/>
          <w:szCs w:val="22"/>
          <w:lang w:val="en-US"/>
        </w:rPr>
        <w:tab/>
      </w:r>
      <w:proofErr w:type="spellStart"/>
      <w:r w:rsidRPr="005B0DDE">
        <w:rPr>
          <w:sz w:val="22"/>
          <w:szCs w:val="22"/>
          <w:lang w:val="en-US"/>
        </w:rPr>
        <w:t>Білім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мекемесінің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бөлімшелері</w:t>
      </w:r>
      <w:proofErr w:type="spellEnd"/>
      <w:r w:rsidRPr="005B0DDE">
        <w:rPr>
          <w:sz w:val="22"/>
          <w:szCs w:val="22"/>
          <w:lang w:val="en-US"/>
        </w:rPr>
        <w:t xml:space="preserve">, ПЦК, </w:t>
      </w:r>
      <w:proofErr w:type="spellStart"/>
      <w:r w:rsidRPr="005B0DDE">
        <w:rPr>
          <w:sz w:val="22"/>
          <w:szCs w:val="22"/>
          <w:lang w:val="en-US"/>
        </w:rPr>
        <w:t>мамандықтары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мамандықтары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топтары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бойынша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негізгі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мәліметтерді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жүргізу</w:t>
      </w:r>
      <w:proofErr w:type="spellEnd"/>
    </w:p>
    <w:p w14:paraId="03105DE0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>12.</w:t>
      </w:r>
      <w:r w:rsidRPr="005B0DDE">
        <w:rPr>
          <w:sz w:val="22"/>
          <w:szCs w:val="22"/>
          <w:lang w:val="en-US"/>
        </w:rPr>
        <w:tab/>
      </w:r>
      <w:proofErr w:type="spellStart"/>
      <w:r w:rsidRPr="005B0DDE">
        <w:rPr>
          <w:sz w:val="22"/>
          <w:szCs w:val="22"/>
          <w:lang w:val="en-US"/>
        </w:rPr>
        <w:t>Пәнге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қатысты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барлық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қажетті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қосымшаларды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бекіту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мүмкіндігімен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колледж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пәндерінің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бірыңғай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тізілімін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ұйымдастыру</w:t>
      </w:r>
      <w:proofErr w:type="spellEnd"/>
      <w:r w:rsidRPr="005B0DDE">
        <w:rPr>
          <w:sz w:val="22"/>
          <w:szCs w:val="22"/>
          <w:lang w:val="en-US"/>
        </w:rPr>
        <w:t>;</w:t>
      </w:r>
    </w:p>
    <w:p w14:paraId="25EE0277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>13.</w:t>
      </w:r>
      <w:r w:rsidRPr="005B0DDE">
        <w:rPr>
          <w:sz w:val="22"/>
          <w:szCs w:val="22"/>
          <w:lang w:val="en-US"/>
        </w:rPr>
        <w:tab/>
      </w:r>
      <w:proofErr w:type="spellStart"/>
      <w:r w:rsidRPr="005B0DDE">
        <w:rPr>
          <w:sz w:val="22"/>
          <w:szCs w:val="22"/>
          <w:lang w:val="en-US"/>
        </w:rPr>
        <w:t>Оқу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жоспарларын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сабақ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кестесін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аудиториялық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қорды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қалыптастыру</w:t>
      </w:r>
      <w:proofErr w:type="spellEnd"/>
      <w:r w:rsidRPr="005B0DDE">
        <w:rPr>
          <w:sz w:val="22"/>
          <w:szCs w:val="22"/>
          <w:lang w:val="en-US"/>
        </w:rPr>
        <w:t>;</w:t>
      </w:r>
    </w:p>
    <w:p w14:paraId="36E14987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>14.</w:t>
      </w:r>
      <w:r w:rsidRPr="005B0DDE">
        <w:rPr>
          <w:sz w:val="22"/>
          <w:szCs w:val="22"/>
          <w:lang w:val="en-US"/>
        </w:rPr>
        <w:tab/>
      </w:r>
      <w:proofErr w:type="spellStart"/>
      <w:r w:rsidRPr="005B0DDE">
        <w:rPr>
          <w:sz w:val="22"/>
          <w:szCs w:val="22"/>
          <w:lang w:val="en-US"/>
        </w:rPr>
        <w:t>Негізгі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оқу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жылына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арналған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оқу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процесін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жоспарлау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кестелеу</w:t>
      </w:r>
      <w:proofErr w:type="spellEnd"/>
      <w:r w:rsidRPr="005B0DDE">
        <w:rPr>
          <w:sz w:val="22"/>
          <w:szCs w:val="22"/>
          <w:lang w:val="en-US"/>
        </w:rPr>
        <w:t>;</w:t>
      </w:r>
    </w:p>
    <w:p w14:paraId="7BCE96A8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>15.</w:t>
      </w:r>
      <w:r w:rsidRPr="005B0DDE">
        <w:rPr>
          <w:sz w:val="22"/>
          <w:szCs w:val="22"/>
          <w:lang w:val="en-US"/>
        </w:rPr>
        <w:tab/>
        <w:t xml:space="preserve">ПОҚ </w:t>
      </w:r>
      <w:proofErr w:type="spellStart"/>
      <w:r w:rsidRPr="005B0DDE">
        <w:rPr>
          <w:sz w:val="22"/>
          <w:szCs w:val="22"/>
          <w:lang w:val="en-US"/>
        </w:rPr>
        <w:t>пәндерін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білім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алушылардың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топтары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жеке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сабақтар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бойынша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бөлу</w:t>
      </w:r>
      <w:proofErr w:type="spellEnd"/>
    </w:p>
    <w:p w14:paraId="3F76AA56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>16.</w:t>
      </w:r>
      <w:r w:rsidRPr="005B0DDE">
        <w:rPr>
          <w:sz w:val="22"/>
          <w:szCs w:val="22"/>
          <w:lang w:val="en-US"/>
        </w:rPr>
        <w:tab/>
      </w:r>
      <w:proofErr w:type="spellStart"/>
      <w:r w:rsidRPr="005B0DDE">
        <w:rPr>
          <w:sz w:val="22"/>
          <w:szCs w:val="22"/>
          <w:lang w:val="en-US"/>
        </w:rPr>
        <w:t>Білім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алушылардың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академиялық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ағымдарын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қалыптастыру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басқару</w:t>
      </w:r>
      <w:proofErr w:type="spellEnd"/>
      <w:r w:rsidRPr="005B0DDE">
        <w:rPr>
          <w:sz w:val="22"/>
          <w:szCs w:val="22"/>
          <w:lang w:val="en-US"/>
        </w:rPr>
        <w:t xml:space="preserve"> </w:t>
      </w:r>
    </w:p>
    <w:p w14:paraId="46717018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>17.</w:t>
      </w:r>
      <w:r w:rsidRPr="005B0DDE">
        <w:rPr>
          <w:sz w:val="22"/>
          <w:szCs w:val="22"/>
          <w:lang w:val="en-US"/>
        </w:rPr>
        <w:tab/>
      </w:r>
      <w:proofErr w:type="spellStart"/>
      <w:r w:rsidRPr="005B0DDE">
        <w:rPr>
          <w:sz w:val="22"/>
          <w:szCs w:val="22"/>
          <w:lang w:val="en-US"/>
        </w:rPr>
        <w:t>Журнал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жүргізу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журналға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баға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қою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бағаларды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қайта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есептеу</w:t>
      </w:r>
      <w:proofErr w:type="spellEnd"/>
      <w:r w:rsidRPr="005B0DDE">
        <w:rPr>
          <w:sz w:val="22"/>
          <w:szCs w:val="22"/>
          <w:lang w:val="en-US"/>
        </w:rPr>
        <w:t xml:space="preserve">. </w:t>
      </w:r>
      <w:proofErr w:type="spellStart"/>
      <w:r w:rsidRPr="005B0DDE">
        <w:rPr>
          <w:sz w:val="22"/>
          <w:szCs w:val="22"/>
          <w:lang w:val="en-US"/>
        </w:rPr>
        <w:t>Тиісті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білім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алушылар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үшін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белгілі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бір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кезеңге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журналда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оқытушыға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қолжетімділікті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ашу</w:t>
      </w:r>
      <w:proofErr w:type="spellEnd"/>
      <w:r w:rsidRPr="005B0DDE">
        <w:rPr>
          <w:sz w:val="22"/>
          <w:szCs w:val="22"/>
          <w:lang w:val="en-US"/>
        </w:rPr>
        <w:t xml:space="preserve">. НҚА </w:t>
      </w:r>
      <w:proofErr w:type="spellStart"/>
      <w:r w:rsidRPr="005B0DDE">
        <w:rPr>
          <w:sz w:val="22"/>
          <w:szCs w:val="22"/>
          <w:lang w:val="en-US"/>
        </w:rPr>
        <w:t>сәйкес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журнал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нысандарын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түсіру</w:t>
      </w:r>
      <w:proofErr w:type="spellEnd"/>
      <w:r w:rsidRPr="005B0DDE">
        <w:rPr>
          <w:sz w:val="22"/>
          <w:szCs w:val="22"/>
          <w:lang w:val="en-US"/>
        </w:rPr>
        <w:t xml:space="preserve">. </w:t>
      </w:r>
      <w:proofErr w:type="spellStart"/>
      <w:r w:rsidRPr="005B0DDE">
        <w:rPr>
          <w:sz w:val="22"/>
          <w:szCs w:val="22"/>
          <w:lang w:val="en-US"/>
        </w:rPr>
        <w:t>Қорытынды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бақылаудан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өту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нысандарына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сәйкес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қорытынды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бағалауды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Есептеу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параметрлерінің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икемді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жүйесі</w:t>
      </w:r>
      <w:proofErr w:type="spellEnd"/>
      <w:r w:rsidRPr="005B0DDE">
        <w:rPr>
          <w:sz w:val="22"/>
          <w:szCs w:val="22"/>
          <w:lang w:val="en-US"/>
        </w:rPr>
        <w:t xml:space="preserve">. </w:t>
      </w:r>
      <w:proofErr w:type="spellStart"/>
      <w:r w:rsidRPr="005B0DDE">
        <w:rPr>
          <w:sz w:val="22"/>
          <w:szCs w:val="22"/>
          <w:lang w:val="en-US"/>
        </w:rPr>
        <w:t>Аралық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бақылауды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есептеу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мүмкіндігі</w:t>
      </w:r>
      <w:proofErr w:type="spellEnd"/>
      <w:r w:rsidRPr="005B0DDE">
        <w:rPr>
          <w:sz w:val="22"/>
          <w:szCs w:val="22"/>
          <w:lang w:val="en-US"/>
        </w:rPr>
        <w:t xml:space="preserve">. </w:t>
      </w:r>
      <w:proofErr w:type="spellStart"/>
      <w:r w:rsidRPr="005B0DDE">
        <w:rPr>
          <w:sz w:val="22"/>
          <w:szCs w:val="22"/>
          <w:lang w:val="en-US"/>
        </w:rPr>
        <w:t>Әр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түрлі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есеп</w:t>
      </w:r>
      <w:proofErr w:type="spellEnd"/>
      <w:r w:rsidRPr="005B0DDE">
        <w:rPr>
          <w:sz w:val="22"/>
          <w:szCs w:val="22"/>
          <w:lang w:val="en-US"/>
        </w:rPr>
        <w:t xml:space="preserve"> (</w:t>
      </w:r>
      <w:proofErr w:type="spellStart"/>
      <w:r w:rsidRPr="005B0DDE">
        <w:rPr>
          <w:sz w:val="22"/>
          <w:szCs w:val="22"/>
          <w:lang w:val="en-US"/>
        </w:rPr>
        <w:t>оқу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нәтижелеріне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пәндер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бойынша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lastRenderedPageBreak/>
        <w:t>қорытынды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бағаларға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сәйкес</w:t>
      </w:r>
      <w:proofErr w:type="spellEnd"/>
      <w:r w:rsidRPr="005B0DDE">
        <w:rPr>
          <w:sz w:val="22"/>
          <w:szCs w:val="22"/>
          <w:lang w:val="en-US"/>
        </w:rPr>
        <w:t>)/</w:t>
      </w:r>
      <w:proofErr w:type="spellStart"/>
      <w:r w:rsidRPr="005B0DDE">
        <w:rPr>
          <w:sz w:val="22"/>
          <w:szCs w:val="22"/>
          <w:lang w:val="en-US"/>
        </w:rPr>
        <w:t>модуль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бойынша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қолмен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баға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қою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қарастырылған</w:t>
      </w:r>
      <w:proofErr w:type="spellEnd"/>
      <w:r w:rsidRPr="005B0DDE">
        <w:rPr>
          <w:sz w:val="22"/>
          <w:szCs w:val="22"/>
          <w:lang w:val="en-US"/>
        </w:rPr>
        <w:t xml:space="preserve">.      </w:t>
      </w:r>
    </w:p>
    <w:p w14:paraId="08E6342B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>18.</w:t>
      </w:r>
      <w:r w:rsidRPr="005B0DDE">
        <w:rPr>
          <w:sz w:val="22"/>
          <w:szCs w:val="22"/>
          <w:lang w:val="en-US"/>
        </w:rPr>
        <w:tab/>
      </w:r>
      <w:proofErr w:type="spellStart"/>
      <w:r w:rsidRPr="005B0DDE">
        <w:rPr>
          <w:sz w:val="22"/>
          <w:szCs w:val="22"/>
          <w:lang w:val="en-US"/>
        </w:rPr>
        <w:t>Қайта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тапсыру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апелляция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тағайындау</w:t>
      </w:r>
      <w:proofErr w:type="spellEnd"/>
      <w:r w:rsidRPr="005B0DDE">
        <w:rPr>
          <w:sz w:val="22"/>
          <w:szCs w:val="22"/>
          <w:lang w:val="en-US"/>
        </w:rPr>
        <w:t>.</w:t>
      </w:r>
    </w:p>
    <w:p w14:paraId="026C1B3C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>19.</w:t>
      </w:r>
      <w:r w:rsidRPr="005B0DDE">
        <w:rPr>
          <w:sz w:val="22"/>
          <w:szCs w:val="22"/>
          <w:lang w:val="en-US"/>
        </w:rPr>
        <w:tab/>
      </w:r>
      <w:proofErr w:type="spellStart"/>
      <w:r w:rsidRPr="005B0DDE">
        <w:rPr>
          <w:sz w:val="22"/>
          <w:szCs w:val="22"/>
          <w:lang w:val="en-US"/>
        </w:rPr>
        <w:t>Білім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алушыларға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бақылау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жүргізудің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әртүрлі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нысандары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бойынша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тапсырмалар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жіберу</w:t>
      </w:r>
      <w:proofErr w:type="spellEnd"/>
      <w:r w:rsidRPr="005B0DDE">
        <w:rPr>
          <w:sz w:val="22"/>
          <w:szCs w:val="22"/>
          <w:lang w:val="en-US"/>
        </w:rPr>
        <w:t xml:space="preserve"> (</w:t>
      </w:r>
      <w:proofErr w:type="spellStart"/>
      <w:r w:rsidRPr="005B0DDE">
        <w:rPr>
          <w:sz w:val="22"/>
          <w:szCs w:val="22"/>
          <w:lang w:val="en-US"/>
        </w:rPr>
        <w:t>ағымдағы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аралық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қорытынды</w:t>
      </w:r>
      <w:proofErr w:type="spellEnd"/>
      <w:r w:rsidRPr="005B0DDE">
        <w:rPr>
          <w:sz w:val="22"/>
          <w:szCs w:val="22"/>
          <w:lang w:val="en-US"/>
        </w:rPr>
        <w:t xml:space="preserve">), </w:t>
      </w:r>
      <w:proofErr w:type="spellStart"/>
      <w:r w:rsidRPr="005B0DDE">
        <w:rPr>
          <w:sz w:val="22"/>
          <w:szCs w:val="22"/>
          <w:lang w:val="en-US"/>
        </w:rPr>
        <w:t>журналда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тіркеле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отырып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тапсырма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бойынша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баға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қою</w:t>
      </w:r>
      <w:proofErr w:type="spellEnd"/>
      <w:r w:rsidRPr="005B0DDE">
        <w:rPr>
          <w:sz w:val="22"/>
          <w:szCs w:val="22"/>
          <w:lang w:val="en-US"/>
        </w:rPr>
        <w:t xml:space="preserve">. </w:t>
      </w:r>
      <w:proofErr w:type="spellStart"/>
      <w:r w:rsidRPr="005B0DDE">
        <w:rPr>
          <w:sz w:val="22"/>
          <w:szCs w:val="22"/>
          <w:lang w:val="en-US"/>
        </w:rPr>
        <w:t>Оқытушылардың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тапсырмаларды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орындау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мониторингі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қызметкерлердің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тапсырмаларды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тағайындау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мониторингі</w:t>
      </w:r>
      <w:proofErr w:type="spellEnd"/>
      <w:r w:rsidRPr="005B0DDE">
        <w:rPr>
          <w:sz w:val="22"/>
          <w:szCs w:val="22"/>
          <w:lang w:val="en-US"/>
        </w:rPr>
        <w:t>.</w:t>
      </w:r>
    </w:p>
    <w:p w14:paraId="085D7676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>20.</w:t>
      </w:r>
      <w:r w:rsidRPr="005B0DDE">
        <w:rPr>
          <w:sz w:val="22"/>
          <w:szCs w:val="22"/>
          <w:lang w:val="en-US"/>
        </w:rPr>
        <w:tab/>
      </w:r>
      <w:proofErr w:type="spellStart"/>
      <w:r w:rsidRPr="005B0DDE">
        <w:rPr>
          <w:sz w:val="22"/>
          <w:szCs w:val="22"/>
          <w:lang w:val="en-US"/>
        </w:rPr>
        <w:t>Білім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алушылардың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сабаққа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қатысу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мониторингі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тиісті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есептерді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қалыптастыру</w:t>
      </w:r>
      <w:proofErr w:type="spellEnd"/>
    </w:p>
    <w:p w14:paraId="0496400D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>21.</w:t>
      </w:r>
      <w:r w:rsidRPr="005B0DDE">
        <w:rPr>
          <w:sz w:val="22"/>
          <w:szCs w:val="22"/>
          <w:lang w:val="en-US"/>
        </w:rPr>
        <w:tab/>
      </w:r>
      <w:proofErr w:type="spellStart"/>
      <w:r w:rsidRPr="005B0DDE">
        <w:rPr>
          <w:sz w:val="22"/>
          <w:szCs w:val="22"/>
          <w:lang w:val="en-US"/>
        </w:rPr>
        <w:t>Таңдалған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параметрлерге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сәйкес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ведомостарды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таңдалған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бақылау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нысанына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сәйкес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академиялық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кезең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үшін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жиынтық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ведомостарды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бүкіл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оқу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кезеңі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үшін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жиынтық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ведомостарды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қалыптастыру</w:t>
      </w:r>
      <w:proofErr w:type="spellEnd"/>
      <w:r w:rsidRPr="005B0DDE">
        <w:rPr>
          <w:sz w:val="22"/>
          <w:szCs w:val="22"/>
          <w:lang w:val="en-US"/>
        </w:rPr>
        <w:t>;</w:t>
      </w:r>
    </w:p>
    <w:p w14:paraId="1323D928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>22.</w:t>
      </w:r>
      <w:r w:rsidRPr="005B0DDE">
        <w:rPr>
          <w:sz w:val="22"/>
          <w:szCs w:val="22"/>
          <w:lang w:val="en-US"/>
        </w:rPr>
        <w:tab/>
      </w:r>
      <w:proofErr w:type="spellStart"/>
      <w:r w:rsidRPr="005B0DDE">
        <w:rPr>
          <w:sz w:val="22"/>
          <w:szCs w:val="22"/>
          <w:lang w:val="en-US"/>
        </w:rPr>
        <w:t>Білім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алушының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транскриптін</w:t>
      </w:r>
      <w:proofErr w:type="spellEnd"/>
      <w:r w:rsidRPr="005B0DDE">
        <w:rPr>
          <w:sz w:val="22"/>
          <w:szCs w:val="22"/>
          <w:lang w:val="en-US"/>
        </w:rPr>
        <w:t xml:space="preserve"> /</w:t>
      </w:r>
      <w:proofErr w:type="spellStart"/>
      <w:r w:rsidRPr="005B0DDE">
        <w:rPr>
          <w:sz w:val="22"/>
          <w:szCs w:val="22"/>
          <w:lang w:val="en-US"/>
        </w:rPr>
        <w:t>сынақ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кітапшасын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қалыптастыру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басып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шығару</w:t>
      </w:r>
      <w:proofErr w:type="spellEnd"/>
    </w:p>
    <w:p w14:paraId="614E7EB7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>23.</w:t>
      </w:r>
      <w:r w:rsidRPr="005B0DDE">
        <w:rPr>
          <w:sz w:val="22"/>
          <w:szCs w:val="22"/>
          <w:lang w:val="en-US"/>
        </w:rPr>
        <w:tab/>
      </w:r>
      <w:proofErr w:type="spellStart"/>
      <w:r w:rsidRPr="005B0DDE">
        <w:rPr>
          <w:sz w:val="22"/>
          <w:szCs w:val="22"/>
          <w:lang w:val="en-US"/>
        </w:rPr>
        <w:t>Оқу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жұмыс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бағдарламаларын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оқу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кейстерін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сабақ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жоспарларын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қалыптастыру</w:t>
      </w:r>
      <w:proofErr w:type="spellEnd"/>
      <w:r w:rsidRPr="005B0DDE">
        <w:rPr>
          <w:sz w:val="22"/>
          <w:szCs w:val="22"/>
          <w:lang w:val="en-US"/>
        </w:rPr>
        <w:t>.</w:t>
      </w:r>
    </w:p>
    <w:p w14:paraId="1B602BB8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>24.</w:t>
      </w:r>
      <w:r w:rsidRPr="005B0DDE">
        <w:rPr>
          <w:sz w:val="22"/>
          <w:szCs w:val="22"/>
          <w:lang w:val="en-US"/>
        </w:rPr>
        <w:tab/>
      </w:r>
      <w:proofErr w:type="spellStart"/>
      <w:r w:rsidRPr="005B0DDE">
        <w:rPr>
          <w:sz w:val="22"/>
          <w:szCs w:val="22"/>
          <w:lang w:val="en-US"/>
        </w:rPr>
        <w:t>Аралық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қорытынды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аттестаттауды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онлайн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өткізу</w:t>
      </w:r>
      <w:proofErr w:type="spellEnd"/>
      <w:r w:rsidRPr="005B0DDE">
        <w:rPr>
          <w:sz w:val="22"/>
          <w:szCs w:val="22"/>
          <w:lang w:val="en-US"/>
        </w:rPr>
        <w:t xml:space="preserve">. </w:t>
      </w:r>
    </w:p>
    <w:p w14:paraId="5379E146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>25.</w:t>
      </w:r>
      <w:r w:rsidRPr="005B0DDE">
        <w:rPr>
          <w:sz w:val="22"/>
          <w:szCs w:val="22"/>
          <w:lang w:val="en-US"/>
        </w:rPr>
        <w:tab/>
      </w:r>
      <w:proofErr w:type="spellStart"/>
      <w:r w:rsidRPr="005B0DDE">
        <w:rPr>
          <w:sz w:val="22"/>
          <w:szCs w:val="22"/>
          <w:lang w:val="en-US"/>
        </w:rPr>
        <w:t>Үлгіге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сәйкес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түсірумен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бұйрықтарды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қалыптастыру</w:t>
      </w:r>
      <w:proofErr w:type="spellEnd"/>
    </w:p>
    <w:p w14:paraId="05C41373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>26.</w:t>
      </w:r>
      <w:r w:rsidRPr="005B0DDE">
        <w:rPr>
          <w:sz w:val="22"/>
          <w:szCs w:val="22"/>
          <w:lang w:val="en-US"/>
        </w:rPr>
        <w:tab/>
      </w:r>
      <w:proofErr w:type="spellStart"/>
      <w:r w:rsidRPr="005B0DDE">
        <w:rPr>
          <w:sz w:val="22"/>
          <w:szCs w:val="22"/>
          <w:lang w:val="en-US"/>
        </w:rPr>
        <w:t>Пәндердің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оқу-әдістемелік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кешенін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жүргізу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мүмкіндігін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іске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асыру</w:t>
      </w:r>
      <w:proofErr w:type="spellEnd"/>
      <w:r w:rsidRPr="005B0DDE">
        <w:rPr>
          <w:sz w:val="22"/>
          <w:szCs w:val="22"/>
          <w:lang w:val="en-US"/>
        </w:rPr>
        <w:t>;</w:t>
      </w:r>
    </w:p>
    <w:p w14:paraId="4E2ACE29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>27.</w:t>
      </w:r>
      <w:r w:rsidRPr="005B0DDE">
        <w:rPr>
          <w:sz w:val="22"/>
          <w:szCs w:val="22"/>
          <w:lang w:val="en-US"/>
        </w:rPr>
        <w:tab/>
      </w:r>
      <w:proofErr w:type="spellStart"/>
      <w:r w:rsidRPr="005B0DDE">
        <w:rPr>
          <w:sz w:val="22"/>
          <w:szCs w:val="22"/>
          <w:lang w:val="en-US"/>
        </w:rPr>
        <w:t>Білім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алушыларға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ағымдағы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бағалар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пәндер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бойынша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аралық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бақылау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пән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бойынша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да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модуль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бойынша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да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қорытынды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бақылау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бойынша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тестілеуді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тағайындау</w:t>
      </w:r>
      <w:proofErr w:type="spellEnd"/>
      <w:r w:rsidRPr="005B0DDE">
        <w:rPr>
          <w:sz w:val="22"/>
          <w:szCs w:val="22"/>
          <w:lang w:val="en-US"/>
        </w:rPr>
        <w:t xml:space="preserve">. </w:t>
      </w:r>
      <w:proofErr w:type="spellStart"/>
      <w:r w:rsidRPr="005B0DDE">
        <w:rPr>
          <w:sz w:val="22"/>
          <w:szCs w:val="22"/>
          <w:lang w:val="en-US"/>
        </w:rPr>
        <w:t>Сұрақтар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базасын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қалыптастыруға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арналған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икемді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құрал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оның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ішінде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тесттерді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импорттау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апелляция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</w:t>
      </w:r>
      <w:proofErr w:type="spellEnd"/>
      <w:r w:rsidRPr="005B0DDE">
        <w:rPr>
          <w:sz w:val="22"/>
          <w:szCs w:val="22"/>
          <w:lang w:val="en-US"/>
        </w:rPr>
        <w:t>;</w:t>
      </w:r>
    </w:p>
    <w:p w14:paraId="5B33DB40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>28.</w:t>
      </w:r>
      <w:r w:rsidRPr="005B0DDE">
        <w:rPr>
          <w:sz w:val="22"/>
          <w:szCs w:val="22"/>
          <w:lang w:val="en-US"/>
        </w:rPr>
        <w:tab/>
      </w:r>
      <w:proofErr w:type="spellStart"/>
      <w:r w:rsidRPr="005B0DDE">
        <w:rPr>
          <w:sz w:val="22"/>
          <w:szCs w:val="22"/>
          <w:lang w:val="en-US"/>
        </w:rPr>
        <w:t>Сауалнама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жүргізу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арқылы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іс-әрекеттерді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немесе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оқиғаларды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болжау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мақсатында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білім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алушылардың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қызметкерлердің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пікірін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саяси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әлеуметтік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өзге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де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шиеленістердің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жай-күйін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мониторингілеу</w:t>
      </w:r>
      <w:proofErr w:type="spellEnd"/>
      <w:r w:rsidRPr="005B0DDE">
        <w:rPr>
          <w:sz w:val="22"/>
          <w:szCs w:val="22"/>
          <w:lang w:val="en-US"/>
        </w:rPr>
        <w:t>;</w:t>
      </w:r>
    </w:p>
    <w:p w14:paraId="6F6F16B7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>29.</w:t>
      </w:r>
      <w:r w:rsidRPr="005B0DDE">
        <w:rPr>
          <w:sz w:val="22"/>
          <w:szCs w:val="22"/>
          <w:lang w:val="en-US"/>
        </w:rPr>
        <w:tab/>
      </w:r>
      <w:proofErr w:type="spellStart"/>
      <w:r w:rsidRPr="005B0DDE">
        <w:rPr>
          <w:sz w:val="22"/>
          <w:szCs w:val="22"/>
          <w:lang w:val="en-US"/>
        </w:rPr>
        <w:t>Статистикалық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ақпаратты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жиынтық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деректерді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есептер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түрінде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қалыптастыру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түсіру</w:t>
      </w:r>
      <w:proofErr w:type="spellEnd"/>
      <w:r w:rsidRPr="005B0DDE">
        <w:rPr>
          <w:sz w:val="22"/>
          <w:szCs w:val="22"/>
          <w:lang w:val="en-US"/>
        </w:rPr>
        <w:t>;</w:t>
      </w:r>
    </w:p>
    <w:p w14:paraId="13C75CF9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>30.</w:t>
      </w:r>
      <w:r w:rsidRPr="005B0DDE">
        <w:rPr>
          <w:sz w:val="22"/>
          <w:szCs w:val="22"/>
          <w:lang w:val="en-US"/>
        </w:rPr>
        <w:tab/>
      </w:r>
      <w:proofErr w:type="spellStart"/>
      <w:r w:rsidRPr="005B0DDE">
        <w:rPr>
          <w:sz w:val="22"/>
          <w:szCs w:val="22"/>
          <w:lang w:val="en-US"/>
        </w:rPr>
        <w:t>Дипломдық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жұмыстардың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мониторингі</w:t>
      </w:r>
      <w:proofErr w:type="spellEnd"/>
      <w:r w:rsidRPr="005B0DDE">
        <w:rPr>
          <w:sz w:val="22"/>
          <w:szCs w:val="22"/>
          <w:lang w:val="en-US"/>
        </w:rPr>
        <w:t>;</w:t>
      </w:r>
    </w:p>
    <w:p w14:paraId="624684E9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>31.</w:t>
      </w:r>
      <w:r w:rsidRPr="005B0DDE">
        <w:rPr>
          <w:sz w:val="22"/>
          <w:szCs w:val="22"/>
          <w:lang w:val="en-US"/>
        </w:rPr>
        <w:tab/>
      </w:r>
      <w:proofErr w:type="spellStart"/>
      <w:r w:rsidRPr="005B0DDE">
        <w:rPr>
          <w:sz w:val="22"/>
          <w:szCs w:val="22"/>
          <w:lang w:val="en-US"/>
        </w:rPr>
        <w:t>Білім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алушылардың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практикадан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өтуі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туралы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стипендия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тағайындау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туралы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түлектің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дипломы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туралы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мәліметтерді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жүргізу</w:t>
      </w:r>
      <w:proofErr w:type="spellEnd"/>
      <w:r w:rsidRPr="005B0DDE">
        <w:rPr>
          <w:sz w:val="22"/>
          <w:szCs w:val="22"/>
          <w:lang w:val="en-US"/>
        </w:rPr>
        <w:t>.</w:t>
      </w:r>
    </w:p>
    <w:p w14:paraId="4665D149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>32.</w:t>
      </w:r>
      <w:r w:rsidRPr="005B0DDE">
        <w:rPr>
          <w:sz w:val="22"/>
          <w:szCs w:val="22"/>
          <w:lang w:val="en-US"/>
        </w:rPr>
        <w:tab/>
      </w:r>
      <w:proofErr w:type="spellStart"/>
      <w:r w:rsidRPr="005B0DDE">
        <w:rPr>
          <w:sz w:val="22"/>
          <w:szCs w:val="22"/>
          <w:lang w:val="en-US"/>
        </w:rPr>
        <w:t>Біліктілікті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арттыру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Жарияланымдар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өнертапқыштық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қызмет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ғылыми-зерттеу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жұмысы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туралы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мәліметтер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бөлігінде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оқытушылар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бойынша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деректерді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жүргізу</w:t>
      </w:r>
      <w:proofErr w:type="spellEnd"/>
      <w:r w:rsidRPr="005B0DDE">
        <w:rPr>
          <w:sz w:val="22"/>
          <w:szCs w:val="22"/>
          <w:lang w:val="en-US"/>
        </w:rPr>
        <w:t xml:space="preserve">.  </w:t>
      </w:r>
    </w:p>
    <w:p w14:paraId="4B1AB3E9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>33.</w:t>
      </w:r>
      <w:r w:rsidRPr="005B0DDE">
        <w:rPr>
          <w:sz w:val="22"/>
          <w:szCs w:val="22"/>
          <w:lang w:val="en-US"/>
        </w:rPr>
        <w:tab/>
      </w:r>
      <w:proofErr w:type="spellStart"/>
      <w:r w:rsidRPr="005B0DDE">
        <w:rPr>
          <w:sz w:val="22"/>
          <w:szCs w:val="22"/>
          <w:lang w:val="en-US"/>
        </w:rPr>
        <w:t>Білім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алушылардың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медициналық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көрсеткіштері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бойынша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деректерді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жүргізу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тиісті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есептерді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қалыптастыру</w:t>
      </w:r>
      <w:proofErr w:type="spellEnd"/>
      <w:r w:rsidRPr="005B0DDE">
        <w:rPr>
          <w:sz w:val="22"/>
          <w:szCs w:val="22"/>
          <w:lang w:val="en-US"/>
        </w:rPr>
        <w:t>;</w:t>
      </w:r>
    </w:p>
    <w:p w14:paraId="5A74DC0B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>34.</w:t>
      </w:r>
      <w:r w:rsidRPr="005B0DDE">
        <w:rPr>
          <w:sz w:val="22"/>
          <w:szCs w:val="22"/>
          <w:lang w:val="en-US"/>
        </w:rPr>
        <w:tab/>
      </w:r>
      <w:proofErr w:type="spellStart"/>
      <w:r w:rsidRPr="005B0DDE">
        <w:rPr>
          <w:sz w:val="22"/>
          <w:szCs w:val="22"/>
          <w:lang w:val="en-US"/>
        </w:rPr>
        <w:t>Бар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болған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жағдайда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электрондық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кітапты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жүктеу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мүмкіндігімен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кітапхана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қоры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бойынша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деректерді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жүргізу</w:t>
      </w:r>
      <w:proofErr w:type="spellEnd"/>
      <w:r w:rsidRPr="005B0DDE">
        <w:rPr>
          <w:sz w:val="22"/>
          <w:szCs w:val="22"/>
          <w:lang w:val="en-US"/>
        </w:rPr>
        <w:t>;</w:t>
      </w:r>
    </w:p>
    <w:p w14:paraId="502A6923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>35.</w:t>
      </w:r>
      <w:r w:rsidRPr="005B0DDE">
        <w:rPr>
          <w:sz w:val="22"/>
          <w:szCs w:val="22"/>
          <w:lang w:val="en-US"/>
        </w:rPr>
        <w:tab/>
      </w:r>
      <w:proofErr w:type="spellStart"/>
      <w:r w:rsidRPr="005B0DDE">
        <w:rPr>
          <w:sz w:val="22"/>
          <w:szCs w:val="22"/>
          <w:lang w:val="en-US"/>
        </w:rPr>
        <w:t>Электрондық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хабарландыруларды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бүкіл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колледжге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де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белгілі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бір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адамдар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тобына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да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жіберу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мүмкіндігі</w:t>
      </w:r>
      <w:proofErr w:type="spellEnd"/>
      <w:r w:rsidRPr="005B0DDE">
        <w:rPr>
          <w:sz w:val="22"/>
          <w:szCs w:val="22"/>
          <w:lang w:val="en-US"/>
        </w:rPr>
        <w:t>;</w:t>
      </w:r>
    </w:p>
    <w:p w14:paraId="06104713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>36.</w:t>
      </w:r>
      <w:r w:rsidRPr="005B0DDE">
        <w:rPr>
          <w:sz w:val="22"/>
          <w:szCs w:val="22"/>
          <w:lang w:val="en-US"/>
        </w:rPr>
        <w:tab/>
      </w:r>
      <w:proofErr w:type="spellStart"/>
      <w:r w:rsidRPr="005B0DDE">
        <w:rPr>
          <w:sz w:val="22"/>
          <w:szCs w:val="22"/>
          <w:lang w:val="en-US"/>
        </w:rPr>
        <w:t>Жүйе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пайдаланушылары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арасындағы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хабар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алмасу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функциясы</w:t>
      </w:r>
      <w:proofErr w:type="spellEnd"/>
      <w:r w:rsidRPr="005B0DDE">
        <w:rPr>
          <w:sz w:val="22"/>
          <w:szCs w:val="22"/>
          <w:lang w:val="en-US"/>
        </w:rPr>
        <w:t>;</w:t>
      </w:r>
    </w:p>
    <w:p w14:paraId="398351D6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>37.</w:t>
      </w:r>
      <w:r w:rsidRPr="005B0DDE">
        <w:rPr>
          <w:sz w:val="22"/>
          <w:szCs w:val="22"/>
          <w:lang w:val="en-US"/>
        </w:rPr>
        <w:tab/>
      </w:r>
      <w:proofErr w:type="spellStart"/>
      <w:r w:rsidRPr="005B0DDE">
        <w:rPr>
          <w:sz w:val="22"/>
          <w:szCs w:val="22"/>
          <w:lang w:val="en-US"/>
        </w:rPr>
        <w:t>Білім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алушылардың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ата-аналарына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жүйеге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қолжетімділік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</w:t>
      </w:r>
      <w:proofErr w:type="spellEnd"/>
      <w:r w:rsidRPr="005B0DDE">
        <w:rPr>
          <w:sz w:val="22"/>
          <w:szCs w:val="22"/>
          <w:lang w:val="en-US"/>
        </w:rPr>
        <w:t>;</w:t>
      </w:r>
    </w:p>
    <w:p w14:paraId="7DE73F7A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</w:p>
    <w:p w14:paraId="2B7B2920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>3.</w:t>
      </w:r>
      <w:r w:rsidRPr="005B0DDE">
        <w:rPr>
          <w:sz w:val="22"/>
          <w:szCs w:val="22"/>
          <w:lang w:val="en-US"/>
        </w:rPr>
        <w:tab/>
      </w:r>
      <w:proofErr w:type="spellStart"/>
      <w:r w:rsidRPr="005B0DDE">
        <w:rPr>
          <w:sz w:val="22"/>
          <w:szCs w:val="22"/>
          <w:lang w:val="en-US"/>
        </w:rPr>
        <w:t>Сипаттама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қажетті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функционалдық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техникалық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сапалық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пайдалану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сипаттамалары</w:t>
      </w:r>
      <w:proofErr w:type="spellEnd"/>
      <w:r w:rsidRPr="005B0DDE">
        <w:rPr>
          <w:sz w:val="22"/>
          <w:szCs w:val="22"/>
          <w:lang w:val="en-US"/>
        </w:rPr>
        <w:t>:</w:t>
      </w:r>
    </w:p>
    <w:p w14:paraId="2EE58991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№ </w:t>
      </w:r>
      <w:proofErr w:type="spellStart"/>
      <w:r w:rsidRPr="005B0DDE">
        <w:rPr>
          <w:sz w:val="22"/>
          <w:szCs w:val="22"/>
          <w:lang w:val="en-US"/>
        </w:rPr>
        <w:t>Талаптың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мазмұны</w:t>
      </w:r>
      <w:proofErr w:type="spellEnd"/>
    </w:p>
    <w:p w14:paraId="36DB4A75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1 </w:t>
      </w:r>
      <w:proofErr w:type="spellStart"/>
      <w:r w:rsidRPr="005B0DDE">
        <w:rPr>
          <w:sz w:val="22"/>
          <w:szCs w:val="22"/>
          <w:lang w:val="en-US"/>
        </w:rPr>
        <w:t>консультациялар-бөлінген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телефон</w:t>
      </w:r>
      <w:proofErr w:type="spellEnd"/>
      <w:r w:rsidRPr="005B0DDE">
        <w:rPr>
          <w:sz w:val="22"/>
          <w:szCs w:val="22"/>
          <w:lang w:val="en-US"/>
        </w:rPr>
        <w:t>, support-</w:t>
      </w:r>
      <w:proofErr w:type="spellStart"/>
      <w:r w:rsidRPr="005B0DDE">
        <w:rPr>
          <w:sz w:val="22"/>
          <w:szCs w:val="22"/>
          <w:lang w:val="en-US"/>
        </w:rPr>
        <w:t>жүйе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бойынша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жедел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міндеттерді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шешу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үшін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консультация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желісінің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болуы</w:t>
      </w:r>
      <w:proofErr w:type="spellEnd"/>
      <w:r w:rsidRPr="005B0DDE">
        <w:rPr>
          <w:sz w:val="22"/>
          <w:szCs w:val="22"/>
          <w:lang w:val="en-US"/>
        </w:rPr>
        <w:t xml:space="preserve"> (support.platonus.kz). </w:t>
      </w:r>
    </w:p>
    <w:p w14:paraId="15C4289F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2 </w:t>
      </w:r>
      <w:proofErr w:type="spellStart"/>
      <w:r w:rsidRPr="005B0DDE">
        <w:rPr>
          <w:sz w:val="22"/>
          <w:szCs w:val="22"/>
          <w:lang w:val="en-US"/>
        </w:rPr>
        <w:t>Тапсырыс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сұранысы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бойынша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жүйе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модульдерімен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жұмыс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істеу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бойынша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пайдаланушылардың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нұсқаулықтарын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ұсыну</w:t>
      </w:r>
      <w:proofErr w:type="spellEnd"/>
      <w:r w:rsidRPr="005B0DDE">
        <w:rPr>
          <w:sz w:val="22"/>
          <w:szCs w:val="22"/>
          <w:lang w:val="en-US"/>
        </w:rPr>
        <w:t>.</w:t>
      </w:r>
    </w:p>
    <w:p w14:paraId="2157257E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3 </w:t>
      </w:r>
      <w:proofErr w:type="spellStart"/>
      <w:r w:rsidRPr="005B0DDE">
        <w:rPr>
          <w:sz w:val="22"/>
          <w:szCs w:val="22"/>
          <w:lang w:val="en-US"/>
        </w:rPr>
        <w:t>жүйе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модульдерін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баптау-жүйе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модульдерін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баптау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шаблондарды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жеке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ерекшеліктеріне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қарай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пысықтауды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компанияда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кемінде</w:t>
      </w:r>
      <w:proofErr w:type="spellEnd"/>
      <w:r w:rsidRPr="005B0DDE">
        <w:rPr>
          <w:sz w:val="22"/>
          <w:szCs w:val="22"/>
          <w:lang w:val="en-US"/>
        </w:rPr>
        <w:t xml:space="preserve"> 1 </w:t>
      </w:r>
      <w:proofErr w:type="spellStart"/>
      <w:r w:rsidRPr="005B0DDE">
        <w:rPr>
          <w:sz w:val="22"/>
          <w:szCs w:val="22"/>
          <w:lang w:val="en-US"/>
        </w:rPr>
        <w:t>жыл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жұмыс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тәжірибесі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білікті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мамандар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жүргізуі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тиіс</w:t>
      </w:r>
      <w:proofErr w:type="spellEnd"/>
      <w:r w:rsidRPr="005B0DDE">
        <w:rPr>
          <w:sz w:val="22"/>
          <w:szCs w:val="22"/>
          <w:lang w:val="en-US"/>
        </w:rPr>
        <w:t xml:space="preserve">. </w:t>
      </w:r>
      <w:proofErr w:type="spellStart"/>
      <w:r w:rsidRPr="005B0DDE">
        <w:rPr>
          <w:sz w:val="22"/>
          <w:szCs w:val="22"/>
          <w:lang w:val="en-US"/>
        </w:rPr>
        <w:t>Көрсетілетін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қызметтерге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өтінімдерді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қабылдауды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жеткізуші</w:t>
      </w:r>
      <w:proofErr w:type="spellEnd"/>
      <w:r w:rsidRPr="005B0DDE">
        <w:rPr>
          <w:sz w:val="22"/>
          <w:szCs w:val="22"/>
          <w:lang w:val="en-US"/>
        </w:rPr>
        <w:t xml:space="preserve"> support-</w:t>
      </w:r>
      <w:proofErr w:type="spellStart"/>
      <w:r w:rsidRPr="005B0DDE">
        <w:rPr>
          <w:sz w:val="22"/>
          <w:szCs w:val="22"/>
          <w:lang w:val="en-US"/>
        </w:rPr>
        <w:t>жүйеде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немесе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бөлінген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телефон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желісі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бойынша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жүргізеді</w:t>
      </w:r>
      <w:proofErr w:type="spellEnd"/>
      <w:r w:rsidRPr="005B0DDE">
        <w:rPr>
          <w:sz w:val="22"/>
          <w:szCs w:val="22"/>
          <w:lang w:val="en-US"/>
        </w:rPr>
        <w:t xml:space="preserve">. </w:t>
      </w:r>
      <w:proofErr w:type="spellStart"/>
      <w:r w:rsidRPr="005B0DDE">
        <w:rPr>
          <w:sz w:val="22"/>
          <w:szCs w:val="22"/>
          <w:lang w:val="en-US"/>
        </w:rPr>
        <w:t>Бөлінген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телефон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желісі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бойынша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қызмет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көрсету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уақыты</w:t>
      </w:r>
      <w:proofErr w:type="spellEnd"/>
      <w:r w:rsidRPr="005B0DDE">
        <w:rPr>
          <w:sz w:val="22"/>
          <w:szCs w:val="22"/>
          <w:lang w:val="en-US"/>
        </w:rPr>
        <w:t xml:space="preserve"> 09.00 – 13.00, 14.00 </w:t>
      </w:r>
      <w:r w:rsidRPr="005B0DDE">
        <w:rPr>
          <w:sz w:val="22"/>
          <w:szCs w:val="22"/>
          <w:lang w:val="en-US"/>
        </w:rPr>
        <w:lastRenderedPageBreak/>
        <w:t xml:space="preserve">- 17.00 </w:t>
      </w:r>
      <w:proofErr w:type="spellStart"/>
      <w:r w:rsidRPr="005B0DDE">
        <w:rPr>
          <w:sz w:val="22"/>
          <w:szCs w:val="22"/>
          <w:lang w:val="en-US"/>
        </w:rPr>
        <w:t>Астана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қ.уақыты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бойынша</w:t>
      </w:r>
      <w:proofErr w:type="spellEnd"/>
      <w:r w:rsidRPr="005B0DDE">
        <w:rPr>
          <w:sz w:val="22"/>
          <w:szCs w:val="22"/>
          <w:lang w:val="en-US"/>
        </w:rPr>
        <w:t>, support-</w:t>
      </w:r>
      <w:proofErr w:type="spellStart"/>
      <w:r w:rsidRPr="005B0DDE">
        <w:rPr>
          <w:sz w:val="22"/>
          <w:szCs w:val="22"/>
          <w:lang w:val="en-US"/>
        </w:rPr>
        <w:t>жүйеде</w:t>
      </w:r>
      <w:proofErr w:type="spellEnd"/>
      <w:r w:rsidRPr="005B0DDE">
        <w:rPr>
          <w:sz w:val="22"/>
          <w:szCs w:val="22"/>
          <w:lang w:val="en-US"/>
        </w:rPr>
        <w:t xml:space="preserve"> 24/7 </w:t>
      </w:r>
      <w:proofErr w:type="spellStart"/>
      <w:r w:rsidRPr="005B0DDE">
        <w:rPr>
          <w:sz w:val="22"/>
          <w:szCs w:val="22"/>
          <w:lang w:val="en-US"/>
        </w:rPr>
        <w:t>өтінімдерді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қабылдау</w:t>
      </w:r>
      <w:proofErr w:type="spellEnd"/>
      <w:r w:rsidRPr="005B0DDE">
        <w:rPr>
          <w:sz w:val="22"/>
          <w:szCs w:val="22"/>
          <w:lang w:val="en-US"/>
        </w:rPr>
        <w:t xml:space="preserve">. </w:t>
      </w:r>
      <w:proofErr w:type="spellStart"/>
      <w:r w:rsidRPr="005B0DDE">
        <w:rPr>
          <w:sz w:val="22"/>
          <w:szCs w:val="22"/>
          <w:lang w:val="en-US"/>
        </w:rPr>
        <w:t>Жеткізушіде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Интернет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арқылы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қашықтан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қол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жеткізуге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қолдауға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арналған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құралдар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болуы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керек</w:t>
      </w:r>
      <w:proofErr w:type="spellEnd"/>
      <w:r w:rsidRPr="005B0DDE">
        <w:rPr>
          <w:sz w:val="22"/>
          <w:szCs w:val="22"/>
          <w:lang w:val="en-US"/>
        </w:rPr>
        <w:t>.</w:t>
      </w:r>
    </w:p>
    <w:p w14:paraId="2746226D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4 </w:t>
      </w:r>
      <w:proofErr w:type="spellStart"/>
      <w:r w:rsidRPr="005B0DDE">
        <w:rPr>
          <w:sz w:val="22"/>
          <w:szCs w:val="22"/>
          <w:lang w:val="en-US"/>
        </w:rPr>
        <w:t>орнату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рәсімін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сүйемелдеумен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жүйені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жаңарту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тоқсанына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кемінде</w:t>
      </w:r>
      <w:proofErr w:type="spellEnd"/>
      <w:r w:rsidRPr="005B0DDE">
        <w:rPr>
          <w:sz w:val="22"/>
          <w:szCs w:val="22"/>
          <w:lang w:val="en-US"/>
        </w:rPr>
        <w:t xml:space="preserve"> 1 (</w:t>
      </w:r>
      <w:proofErr w:type="spellStart"/>
      <w:r w:rsidRPr="005B0DDE">
        <w:rPr>
          <w:sz w:val="22"/>
          <w:szCs w:val="22"/>
          <w:lang w:val="en-US"/>
        </w:rPr>
        <w:t>бір</w:t>
      </w:r>
      <w:proofErr w:type="spellEnd"/>
      <w:r w:rsidRPr="005B0DDE">
        <w:rPr>
          <w:sz w:val="22"/>
          <w:szCs w:val="22"/>
          <w:lang w:val="en-US"/>
        </w:rPr>
        <w:t xml:space="preserve">) </w:t>
      </w:r>
      <w:proofErr w:type="spellStart"/>
      <w:r w:rsidRPr="005B0DDE">
        <w:rPr>
          <w:sz w:val="22"/>
          <w:szCs w:val="22"/>
          <w:lang w:val="en-US"/>
        </w:rPr>
        <w:t>рет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ұсынылады</w:t>
      </w:r>
      <w:proofErr w:type="spellEnd"/>
      <w:r w:rsidRPr="005B0DDE">
        <w:rPr>
          <w:sz w:val="22"/>
          <w:szCs w:val="22"/>
          <w:lang w:val="en-US"/>
        </w:rPr>
        <w:t>.</w:t>
      </w:r>
    </w:p>
    <w:p w14:paraId="48A3664C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5 </w:t>
      </w:r>
      <w:proofErr w:type="spellStart"/>
      <w:r w:rsidRPr="005B0DDE">
        <w:rPr>
          <w:sz w:val="22"/>
          <w:szCs w:val="22"/>
          <w:lang w:val="en-US"/>
        </w:rPr>
        <w:t>Міндетті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жұмыс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түрімен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ай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сайынғы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регламенттік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қызметтер</w:t>
      </w:r>
      <w:proofErr w:type="spellEnd"/>
      <w:r w:rsidRPr="005B0DDE">
        <w:rPr>
          <w:sz w:val="22"/>
          <w:szCs w:val="22"/>
          <w:lang w:val="en-US"/>
        </w:rPr>
        <w:t>:</w:t>
      </w:r>
    </w:p>
    <w:p w14:paraId="3F983C03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5.1 </w:t>
      </w:r>
      <w:proofErr w:type="spellStart"/>
      <w:r w:rsidRPr="005B0DDE">
        <w:rPr>
          <w:sz w:val="22"/>
          <w:szCs w:val="22"/>
          <w:lang w:val="en-US"/>
        </w:rPr>
        <w:t>негізгі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ақпараттық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базаның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конфигурациясын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жаңарту</w:t>
      </w:r>
      <w:proofErr w:type="spellEnd"/>
      <w:r w:rsidRPr="005B0DDE">
        <w:rPr>
          <w:sz w:val="22"/>
          <w:szCs w:val="22"/>
          <w:lang w:val="en-US"/>
        </w:rPr>
        <w:t>;</w:t>
      </w:r>
    </w:p>
    <w:p w14:paraId="4E432717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5.2 </w:t>
      </w:r>
      <w:proofErr w:type="spellStart"/>
      <w:r w:rsidRPr="005B0DDE">
        <w:rPr>
          <w:sz w:val="22"/>
          <w:szCs w:val="22"/>
          <w:lang w:val="en-US"/>
        </w:rPr>
        <w:t>қажет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болған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жағдайда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кезектен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шығарылымдарды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орнату</w:t>
      </w:r>
      <w:proofErr w:type="spellEnd"/>
      <w:r w:rsidRPr="005B0DDE">
        <w:rPr>
          <w:sz w:val="22"/>
          <w:szCs w:val="22"/>
          <w:lang w:val="en-US"/>
        </w:rPr>
        <w:t>;</w:t>
      </w:r>
    </w:p>
    <w:p w14:paraId="013F7BB2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5.3 </w:t>
      </w:r>
      <w:proofErr w:type="spellStart"/>
      <w:r w:rsidRPr="005B0DDE">
        <w:rPr>
          <w:sz w:val="22"/>
          <w:szCs w:val="22"/>
          <w:lang w:val="en-US"/>
        </w:rPr>
        <w:t>ақпараттық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жүйені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тестілеу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түзету</w:t>
      </w:r>
      <w:proofErr w:type="spellEnd"/>
      <w:r w:rsidRPr="005B0DDE">
        <w:rPr>
          <w:sz w:val="22"/>
          <w:szCs w:val="22"/>
          <w:lang w:val="en-US"/>
        </w:rPr>
        <w:t>;</w:t>
      </w:r>
    </w:p>
    <w:p w14:paraId="7B790313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6 </w:t>
      </w:r>
      <w:proofErr w:type="spellStart"/>
      <w:r w:rsidRPr="005B0DDE">
        <w:rPr>
          <w:sz w:val="22"/>
          <w:szCs w:val="22"/>
          <w:lang w:val="en-US"/>
        </w:rPr>
        <w:t>басқа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техникалық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жұмыстар</w:t>
      </w:r>
      <w:proofErr w:type="spellEnd"/>
      <w:r w:rsidRPr="005B0DDE">
        <w:rPr>
          <w:sz w:val="22"/>
          <w:szCs w:val="22"/>
          <w:lang w:val="en-US"/>
        </w:rPr>
        <w:t xml:space="preserve"> (</w:t>
      </w:r>
      <w:proofErr w:type="spellStart"/>
      <w:r w:rsidRPr="005B0DDE">
        <w:rPr>
          <w:sz w:val="22"/>
          <w:szCs w:val="22"/>
          <w:lang w:val="en-US"/>
        </w:rPr>
        <w:t>кэшті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тазалау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қателерді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түзету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пайдаланушы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параметрлері</w:t>
      </w:r>
      <w:proofErr w:type="spellEnd"/>
      <w:r w:rsidRPr="005B0DDE">
        <w:rPr>
          <w:sz w:val="22"/>
          <w:szCs w:val="22"/>
          <w:lang w:val="en-US"/>
        </w:rPr>
        <w:t>)</w:t>
      </w:r>
    </w:p>
    <w:p w14:paraId="6C77DE92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7 </w:t>
      </w:r>
      <w:proofErr w:type="spellStart"/>
      <w:r w:rsidRPr="005B0DDE">
        <w:rPr>
          <w:sz w:val="22"/>
          <w:szCs w:val="22"/>
          <w:lang w:val="en-US"/>
        </w:rPr>
        <w:t>пайдаланушылардың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маңызды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мәселелерін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диагностикалау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оларды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шешуге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ұсыныстар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</w:t>
      </w:r>
      <w:proofErr w:type="spellEnd"/>
      <w:r w:rsidRPr="005B0DDE">
        <w:rPr>
          <w:sz w:val="22"/>
          <w:szCs w:val="22"/>
          <w:lang w:val="en-US"/>
        </w:rPr>
        <w:t>.</w:t>
      </w:r>
    </w:p>
    <w:p w14:paraId="4DA2775B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8 </w:t>
      </w:r>
      <w:proofErr w:type="spellStart"/>
      <w:r w:rsidRPr="005B0DDE">
        <w:rPr>
          <w:sz w:val="22"/>
          <w:szCs w:val="22"/>
          <w:lang w:val="en-US"/>
        </w:rPr>
        <w:t>Тапсырыс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сұрауы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бойынша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қызмет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көрсету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шеңберінде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орындалған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регламенттік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жұмыстар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туралы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есеп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</w:t>
      </w:r>
      <w:proofErr w:type="spellEnd"/>
      <w:r w:rsidRPr="005B0DDE">
        <w:rPr>
          <w:sz w:val="22"/>
          <w:szCs w:val="22"/>
          <w:lang w:val="en-US"/>
        </w:rPr>
        <w:t>.</w:t>
      </w:r>
    </w:p>
    <w:p w14:paraId="6CC9C2AF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</w:p>
    <w:p w14:paraId="133EB19B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 xml:space="preserve">4. </w:t>
      </w:r>
      <w:proofErr w:type="spellStart"/>
      <w:r w:rsidRPr="005B0DDE">
        <w:rPr>
          <w:sz w:val="22"/>
          <w:szCs w:val="22"/>
          <w:lang w:val="en-US"/>
        </w:rPr>
        <w:t>Тапсырыс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берушіні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қызмет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көрсетуге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қабылдауға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қойылатын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талаптар</w:t>
      </w:r>
      <w:proofErr w:type="spellEnd"/>
    </w:p>
    <w:p w14:paraId="67304EDD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 xml:space="preserve">№ </w:t>
      </w:r>
      <w:proofErr w:type="spellStart"/>
      <w:r w:rsidRPr="005B0DDE">
        <w:rPr>
          <w:sz w:val="22"/>
          <w:szCs w:val="22"/>
          <w:lang w:val="en-US"/>
        </w:rPr>
        <w:t>Талаптың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мазмұны</w:t>
      </w:r>
      <w:proofErr w:type="spellEnd"/>
    </w:p>
    <w:p w14:paraId="434E6008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 xml:space="preserve">1 </w:t>
      </w:r>
      <w:proofErr w:type="spellStart"/>
      <w:r w:rsidRPr="005B0DDE">
        <w:rPr>
          <w:sz w:val="22"/>
          <w:szCs w:val="22"/>
          <w:lang w:val="en-US"/>
        </w:rPr>
        <w:t>Өнім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Тапсырыс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жабдығының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аппараттық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мүмкіндіктерін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тексеруі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қолдау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қызметтерін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көрсету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басталғанға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дейін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іске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асырылуы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тиіс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талаптардың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тізбесін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қалыптастыруы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тиіс</w:t>
      </w:r>
      <w:proofErr w:type="spellEnd"/>
      <w:r w:rsidRPr="005B0DDE">
        <w:rPr>
          <w:sz w:val="22"/>
          <w:szCs w:val="22"/>
          <w:lang w:val="en-US"/>
        </w:rPr>
        <w:t xml:space="preserve">. </w:t>
      </w:r>
    </w:p>
    <w:p w14:paraId="30C6F464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</w:p>
    <w:p w14:paraId="5B9A5FDE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 xml:space="preserve">5. </w:t>
      </w:r>
      <w:proofErr w:type="spellStart"/>
      <w:r w:rsidRPr="005B0DDE">
        <w:rPr>
          <w:sz w:val="22"/>
          <w:szCs w:val="22"/>
          <w:lang w:val="en-US"/>
        </w:rPr>
        <w:t>Жүйеге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қызмет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көрсетуге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қойылатын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талаптар</w:t>
      </w:r>
      <w:proofErr w:type="spellEnd"/>
    </w:p>
    <w:p w14:paraId="4C5CA2B0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№ </w:t>
      </w:r>
      <w:proofErr w:type="spellStart"/>
      <w:r w:rsidRPr="005B0DDE">
        <w:rPr>
          <w:sz w:val="22"/>
          <w:szCs w:val="22"/>
          <w:lang w:val="en-US"/>
        </w:rPr>
        <w:t>Талаптың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мазмұны</w:t>
      </w:r>
      <w:proofErr w:type="spellEnd"/>
    </w:p>
    <w:p w14:paraId="18DA0804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1 </w:t>
      </w:r>
      <w:proofErr w:type="spellStart"/>
      <w:r w:rsidRPr="005B0DDE">
        <w:rPr>
          <w:sz w:val="22"/>
          <w:szCs w:val="22"/>
          <w:lang w:val="en-US"/>
        </w:rPr>
        <w:t>Өнім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Тапсырыс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берушімен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бірлесіп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екі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тараптың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жоспарлы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жоспардан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жұмыстарын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жүргізу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кезінде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туындаған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немесе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ықтимал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проблемаларға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уақтылы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ден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қоюы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тиіс</w:t>
      </w:r>
      <w:proofErr w:type="spellEnd"/>
      <w:r w:rsidRPr="005B0DDE">
        <w:rPr>
          <w:sz w:val="22"/>
          <w:szCs w:val="22"/>
          <w:lang w:val="en-US"/>
        </w:rPr>
        <w:t>.</w:t>
      </w:r>
    </w:p>
    <w:p w14:paraId="7F723F44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2 </w:t>
      </w:r>
      <w:proofErr w:type="spellStart"/>
      <w:r w:rsidRPr="005B0DDE">
        <w:rPr>
          <w:sz w:val="22"/>
          <w:szCs w:val="22"/>
          <w:lang w:val="en-US"/>
        </w:rPr>
        <w:t>жүйенің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аппараттық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құралдарына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қызмет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көрсету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процесінде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тапсырыс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серверде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бағдарламалық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жасақтаманы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жаңарту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оны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орнату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бойынша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жұмыстарды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орындауы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керек</w:t>
      </w:r>
      <w:proofErr w:type="spellEnd"/>
      <w:r w:rsidRPr="005B0DDE">
        <w:rPr>
          <w:sz w:val="22"/>
          <w:szCs w:val="22"/>
          <w:lang w:val="en-US"/>
        </w:rPr>
        <w:t>.</w:t>
      </w:r>
    </w:p>
    <w:p w14:paraId="5CF20E49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3 </w:t>
      </w:r>
      <w:proofErr w:type="spellStart"/>
      <w:r w:rsidRPr="005B0DDE">
        <w:rPr>
          <w:sz w:val="22"/>
          <w:szCs w:val="22"/>
          <w:lang w:val="en-US"/>
        </w:rPr>
        <w:t>жүйеге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қызмет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көрсету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үшін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тағайындалған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Тапсырыс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жүйелік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әкімшісі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серверлерді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басқару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сүйемелдеу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жөніндегі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сертификатталған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қызметкер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болуға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тараптардың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өзара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іс-қимыл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ережелерінен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хабардар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болуға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тиіс</w:t>
      </w:r>
      <w:proofErr w:type="spellEnd"/>
      <w:r w:rsidRPr="005B0DDE">
        <w:rPr>
          <w:sz w:val="22"/>
          <w:szCs w:val="22"/>
          <w:lang w:val="en-US"/>
        </w:rPr>
        <w:t xml:space="preserve">. </w:t>
      </w:r>
      <w:proofErr w:type="spellStart"/>
      <w:r w:rsidRPr="005B0DDE">
        <w:rPr>
          <w:sz w:val="22"/>
          <w:szCs w:val="22"/>
          <w:lang w:val="en-US"/>
        </w:rPr>
        <w:t>Жүйелік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әкімшіден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серверлік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жабдықты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білу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қосымшаларды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басқару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тәжірибесі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талап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етіледі</w:t>
      </w:r>
      <w:proofErr w:type="spellEnd"/>
      <w:r w:rsidRPr="005B0DDE">
        <w:rPr>
          <w:sz w:val="22"/>
          <w:szCs w:val="22"/>
          <w:lang w:val="en-US"/>
        </w:rPr>
        <w:t xml:space="preserve">. Windows, GNU Linux </w:t>
      </w:r>
      <w:proofErr w:type="spellStart"/>
      <w:r w:rsidRPr="005B0DDE">
        <w:rPr>
          <w:sz w:val="22"/>
          <w:szCs w:val="22"/>
          <w:lang w:val="en-US"/>
        </w:rPr>
        <w:t>серверлік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операциялық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жүйелерінің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жұмыс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істеу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басқару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негіздерін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білу</w:t>
      </w:r>
      <w:proofErr w:type="spellEnd"/>
      <w:r w:rsidRPr="005B0DDE">
        <w:rPr>
          <w:sz w:val="22"/>
          <w:szCs w:val="22"/>
          <w:lang w:val="en-US"/>
        </w:rPr>
        <w:t>.</w:t>
      </w:r>
    </w:p>
    <w:p w14:paraId="4D1AE6A7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4 </w:t>
      </w:r>
      <w:proofErr w:type="spellStart"/>
      <w:r w:rsidRPr="005B0DDE">
        <w:rPr>
          <w:sz w:val="22"/>
          <w:szCs w:val="22"/>
          <w:lang w:val="en-US"/>
        </w:rPr>
        <w:t>жүйелік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әкімші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сервер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желілік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инфрақұрылымның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үздіксіз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жұмыс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істеуіне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жауап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береді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жергілікті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ғаламдық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желідегі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жүйеге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қауіпсіз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қол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жеткізуді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қамтамасыз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етуі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керек</w:t>
      </w:r>
      <w:proofErr w:type="spellEnd"/>
      <w:r w:rsidRPr="005B0DDE">
        <w:rPr>
          <w:sz w:val="22"/>
          <w:szCs w:val="22"/>
          <w:lang w:val="en-US"/>
        </w:rPr>
        <w:t xml:space="preserve">. </w:t>
      </w:r>
      <w:proofErr w:type="spellStart"/>
      <w:r w:rsidRPr="005B0DDE">
        <w:rPr>
          <w:sz w:val="22"/>
          <w:szCs w:val="22"/>
          <w:lang w:val="en-US"/>
        </w:rPr>
        <w:t>Компоненттер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күйінде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нормадан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ауытқулар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немесе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үзіліссіз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жұмыста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болжамды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іркілістер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анықталған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кезде-іркілістердің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алдын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алу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немесе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олардың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әсер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ету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салдарын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азайту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жөнінде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шаралар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қабылдау</w:t>
      </w:r>
      <w:proofErr w:type="spellEnd"/>
      <w:r w:rsidRPr="005B0DDE">
        <w:rPr>
          <w:sz w:val="22"/>
          <w:szCs w:val="22"/>
          <w:lang w:val="en-US"/>
        </w:rPr>
        <w:t xml:space="preserve">. </w:t>
      </w:r>
      <w:proofErr w:type="spellStart"/>
      <w:r w:rsidRPr="005B0DDE">
        <w:rPr>
          <w:sz w:val="22"/>
          <w:szCs w:val="22"/>
          <w:lang w:val="en-US"/>
        </w:rPr>
        <w:t>Жүйеде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сақталған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Тапсырыс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ұйымының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деректерін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резервтік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көшіру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бойынша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жұмыстарды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орындау</w:t>
      </w:r>
      <w:proofErr w:type="spellEnd"/>
      <w:r w:rsidRPr="005B0DDE">
        <w:rPr>
          <w:sz w:val="22"/>
          <w:szCs w:val="22"/>
          <w:lang w:val="en-US"/>
        </w:rPr>
        <w:t xml:space="preserve">. </w:t>
      </w:r>
      <w:proofErr w:type="spellStart"/>
      <w:r w:rsidRPr="005B0DDE">
        <w:rPr>
          <w:sz w:val="22"/>
          <w:szCs w:val="22"/>
          <w:lang w:val="en-US"/>
        </w:rPr>
        <w:t>Дерекқордың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сақтық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көшірмесі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күніне</w:t>
      </w:r>
      <w:proofErr w:type="spellEnd"/>
      <w:r w:rsidRPr="005B0DDE">
        <w:rPr>
          <w:sz w:val="22"/>
          <w:szCs w:val="22"/>
          <w:lang w:val="en-US"/>
        </w:rPr>
        <w:t xml:space="preserve"> 1 </w:t>
      </w:r>
      <w:proofErr w:type="spellStart"/>
      <w:r w:rsidRPr="005B0DDE">
        <w:rPr>
          <w:sz w:val="22"/>
          <w:szCs w:val="22"/>
          <w:lang w:val="en-US"/>
        </w:rPr>
        <w:t>рет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жасалуы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керек</w:t>
      </w:r>
      <w:proofErr w:type="spellEnd"/>
      <w:r w:rsidRPr="005B0DDE">
        <w:rPr>
          <w:sz w:val="22"/>
          <w:szCs w:val="22"/>
          <w:lang w:val="en-US"/>
        </w:rPr>
        <w:t xml:space="preserve">. </w:t>
      </w:r>
      <w:proofErr w:type="spellStart"/>
      <w:r w:rsidRPr="005B0DDE">
        <w:rPr>
          <w:sz w:val="22"/>
          <w:szCs w:val="22"/>
          <w:lang w:val="en-US"/>
        </w:rPr>
        <w:t>Сервердегі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жадтың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мөлшерін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қадағалаңыз</w:t>
      </w:r>
      <w:proofErr w:type="spellEnd"/>
      <w:r w:rsidRPr="005B0DDE">
        <w:rPr>
          <w:sz w:val="22"/>
          <w:szCs w:val="22"/>
          <w:lang w:val="en-US"/>
        </w:rPr>
        <w:t xml:space="preserve">. </w:t>
      </w:r>
      <w:proofErr w:type="spellStart"/>
      <w:r w:rsidRPr="005B0DDE">
        <w:rPr>
          <w:sz w:val="22"/>
          <w:szCs w:val="22"/>
          <w:lang w:val="en-US"/>
        </w:rPr>
        <w:t>Жүйенің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жұмысында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туындайтын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проблемаларды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шешу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үшін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Өнім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қолдау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қызметінің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қызметкерлерімен</w:t>
      </w:r>
      <w:proofErr w:type="spellEnd"/>
      <w:r w:rsidRPr="005B0DDE">
        <w:rPr>
          <w:sz w:val="22"/>
          <w:szCs w:val="22"/>
          <w:lang w:val="en-US"/>
        </w:rPr>
        <w:t xml:space="preserve"> (</w:t>
      </w:r>
      <w:proofErr w:type="spellStart"/>
      <w:r w:rsidRPr="005B0DDE">
        <w:rPr>
          <w:sz w:val="22"/>
          <w:szCs w:val="22"/>
          <w:lang w:val="en-US"/>
        </w:rPr>
        <w:t>бұдан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әрі</w:t>
      </w:r>
      <w:proofErr w:type="spellEnd"/>
      <w:r w:rsidRPr="005B0DDE">
        <w:rPr>
          <w:sz w:val="22"/>
          <w:szCs w:val="22"/>
          <w:lang w:val="en-US"/>
        </w:rPr>
        <w:t xml:space="preserve"> - </w:t>
      </w:r>
      <w:proofErr w:type="spellStart"/>
      <w:r w:rsidRPr="005B0DDE">
        <w:rPr>
          <w:sz w:val="22"/>
          <w:szCs w:val="22"/>
          <w:lang w:val="en-US"/>
        </w:rPr>
        <w:t>консультанттармен</w:t>
      </w:r>
      <w:proofErr w:type="spellEnd"/>
      <w:r w:rsidRPr="005B0DDE">
        <w:rPr>
          <w:sz w:val="22"/>
          <w:szCs w:val="22"/>
          <w:lang w:val="en-US"/>
        </w:rPr>
        <w:t xml:space="preserve">) </w:t>
      </w:r>
      <w:proofErr w:type="spellStart"/>
      <w:r w:rsidRPr="005B0DDE">
        <w:rPr>
          <w:sz w:val="22"/>
          <w:szCs w:val="22"/>
          <w:lang w:val="en-US"/>
        </w:rPr>
        <w:t>өзара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іс-қимыл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жүргізу</w:t>
      </w:r>
      <w:proofErr w:type="spellEnd"/>
      <w:r w:rsidRPr="005B0DDE">
        <w:rPr>
          <w:sz w:val="22"/>
          <w:szCs w:val="22"/>
          <w:lang w:val="en-US"/>
        </w:rPr>
        <w:t>.</w:t>
      </w:r>
    </w:p>
    <w:p w14:paraId="1C0F703C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5 </w:t>
      </w:r>
      <w:proofErr w:type="spellStart"/>
      <w:r w:rsidRPr="005B0DDE">
        <w:rPr>
          <w:sz w:val="22"/>
          <w:szCs w:val="22"/>
          <w:lang w:val="en-US"/>
        </w:rPr>
        <w:t>жүйемен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жұмыс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істеу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бойынша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оқудан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өткен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Тапсырыс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қызметкерлері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жүйені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пайдаланушыларға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дербес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көмек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көрсетуі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оның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функционалын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пайдалану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лауазымдық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міндеттерін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орындау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бөлігінде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туындайтын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мәселелерді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шешуі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тиіс</w:t>
      </w:r>
      <w:proofErr w:type="spellEnd"/>
      <w:r w:rsidRPr="005B0DDE">
        <w:rPr>
          <w:sz w:val="22"/>
          <w:szCs w:val="22"/>
          <w:lang w:val="en-US"/>
        </w:rPr>
        <w:t>.</w:t>
      </w:r>
    </w:p>
    <w:p w14:paraId="17515FED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6 </w:t>
      </w:r>
      <w:proofErr w:type="spellStart"/>
      <w:r w:rsidRPr="005B0DDE">
        <w:rPr>
          <w:sz w:val="22"/>
          <w:szCs w:val="22"/>
          <w:lang w:val="en-US"/>
        </w:rPr>
        <w:t>Тапсырыс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қызметкерлеріне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қойылатын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талаптар</w:t>
      </w:r>
      <w:proofErr w:type="spellEnd"/>
      <w:r w:rsidRPr="005B0DDE">
        <w:rPr>
          <w:sz w:val="22"/>
          <w:szCs w:val="22"/>
          <w:lang w:val="en-US"/>
        </w:rPr>
        <w:t>:</w:t>
      </w:r>
    </w:p>
    <w:p w14:paraId="27D9CE6E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 xml:space="preserve">* </w:t>
      </w:r>
      <w:proofErr w:type="spellStart"/>
      <w:r w:rsidRPr="005B0DDE">
        <w:rPr>
          <w:sz w:val="22"/>
          <w:szCs w:val="22"/>
          <w:lang w:val="en-US"/>
        </w:rPr>
        <w:t>Жүйенің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жұмыс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істеу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негіздерін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оның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негізінде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жасалған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теорияны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білу</w:t>
      </w:r>
      <w:proofErr w:type="spellEnd"/>
      <w:r w:rsidRPr="005B0DDE">
        <w:rPr>
          <w:sz w:val="22"/>
          <w:szCs w:val="22"/>
          <w:lang w:val="en-US"/>
        </w:rPr>
        <w:t>;</w:t>
      </w:r>
    </w:p>
    <w:p w14:paraId="69D128CD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 xml:space="preserve">* </w:t>
      </w:r>
      <w:proofErr w:type="spellStart"/>
      <w:r w:rsidRPr="005B0DDE">
        <w:rPr>
          <w:sz w:val="22"/>
          <w:szCs w:val="22"/>
          <w:lang w:val="en-US"/>
        </w:rPr>
        <w:t>Жетілдірілген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пайдаланушы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деңгейінде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жүйенің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функционалдығын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білу</w:t>
      </w:r>
      <w:proofErr w:type="spellEnd"/>
      <w:r w:rsidRPr="005B0DDE">
        <w:rPr>
          <w:sz w:val="22"/>
          <w:szCs w:val="22"/>
          <w:lang w:val="en-US"/>
        </w:rPr>
        <w:t>;</w:t>
      </w:r>
    </w:p>
    <w:p w14:paraId="18172E52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 xml:space="preserve">* </w:t>
      </w:r>
      <w:proofErr w:type="spellStart"/>
      <w:r w:rsidRPr="005B0DDE">
        <w:rPr>
          <w:sz w:val="22"/>
          <w:szCs w:val="22"/>
          <w:lang w:val="en-US"/>
        </w:rPr>
        <w:t>Жүйені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ұйым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пайдаланатын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пәндік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саланы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білу</w:t>
      </w:r>
      <w:proofErr w:type="spellEnd"/>
      <w:r w:rsidRPr="005B0DDE">
        <w:rPr>
          <w:sz w:val="22"/>
          <w:szCs w:val="22"/>
          <w:lang w:val="en-US"/>
        </w:rPr>
        <w:t>;</w:t>
      </w:r>
    </w:p>
    <w:p w14:paraId="4C58BE34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7 </w:t>
      </w:r>
      <w:proofErr w:type="spellStart"/>
      <w:r w:rsidRPr="005B0DDE">
        <w:rPr>
          <w:sz w:val="22"/>
          <w:szCs w:val="22"/>
          <w:lang w:val="en-US"/>
        </w:rPr>
        <w:t>жүйе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бойынша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оқытудан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өткен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Тапсырыс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қызметкерлерінің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міндеттеріне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мынадай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функциялар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кіреді</w:t>
      </w:r>
      <w:proofErr w:type="spellEnd"/>
      <w:r w:rsidRPr="005B0DDE">
        <w:rPr>
          <w:sz w:val="22"/>
          <w:szCs w:val="22"/>
          <w:lang w:val="en-US"/>
        </w:rPr>
        <w:t>:</w:t>
      </w:r>
    </w:p>
    <w:p w14:paraId="0385B67F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 xml:space="preserve">* </w:t>
      </w:r>
      <w:proofErr w:type="spellStart"/>
      <w:r w:rsidRPr="005B0DDE">
        <w:rPr>
          <w:sz w:val="22"/>
          <w:szCs w:val="22"/>
          <w:lang w:val="en-US"/>
        </w:rPr>
        <w:t>Жаңа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пайдаланушыларды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жүйемен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жұмыс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істеуге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үйрету</w:t>
      </w:r>
      <w:proofErr w:type="spellEnd"/>
      <w:r w:rsidRPr="005B0DDE">
        <w:rPr>
          <w:sz w:val="22"/>
          <w:szCs w:val="22"/>
          <w:lang w:val="en-US"/>
        </w:rPr>
        <w:t>;</w:t>
      </w:r>
    </w:p>
    <w:p w14:paraId="3BB6E54D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lastRenderedPageBreak/>
        <w:t xml:space="preserve">* </w:t>
      </w:r>
      <w:proofErr w:type="spellStart"/>
      <w:r w:rsidRPr="005B0DDE">
        <w:rPr>
          <w:sz w:val="22"/>
          <w:szCs w:val="22"/>
          <w:lang w:val="en-US"/>
        </w:rPr>
        <w:t>Пайдаланушылардың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қызметтік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міндеттерін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орындау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үшін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жүйенің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функционалын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пайдалану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мәселелерінде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жергілікті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қолдау</w:t>
      </w:r>
      <w:proofErr w:type="spellEnd"/>
      <w:r w:rsidRPr="005B0DDE">
        <w:rPr>
          <w:sz w:val="22"/>
          <w:szCs w:val="22"/>
          <w:lang w:val="en-US"/>
        </w:rPr>
        <w:t>;</w:t>
      </w:r>
    </w:p>
    <w:p w14:paraId="72879988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 xml:space="preserve">* </w:t>
      </w:r>
      <w:proofErr w:type="spellStart"/>
      <w:r w:rsidRPr="005B0DDE">
        <w:rPr>
          <w:sz w:val="22"/>
          <w:szCs w:val="22"/>
          <w:lang w:val="en-US"/>
        </w:rPr>
        <w:t>Жүйенің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функционалы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бойынша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ескертулер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ұсыныстарды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оларды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есепке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алу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одан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әрі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талдау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үшін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жеткізушінің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қолдау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қызметіне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жинау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</w:t>
      </w:r>
      <w:proofErr w:type="spellEnd"/>
      <w:r w:rsidRPr="005B0DDE">
        <w:rPr>
          <w:sz w:val="22"/>
          <w:szCs w:val="22"/>
          <w:lang w:val="en-US"/>
        </w:rPr>
        <w:t>.</w:t>
      </w:r>
    </w:p>
    <w:p w14:paraId="5719D916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8 </w:t>
      </w:r>
      <w:proofErr w:type="spellStart"/>
      <w:r w:rsidRPr="005B0DDE">
        <w:rPr>
          <w:sz w:val="22"/>
          <w:szCs w:val="22"/>
          <w:lang w:val="en-US"/>
        </w:rPr>
        <w:t>жүйенің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пайдаланушыларына</w:t>
      </w:r>
      <w:proofErr w:type="spellEnd"/>
      <w:r w:rsidRPr="005B0DDE">
        <w:rPr>
          <w:sz w:val="22"/>
          <w:szCs w:val="22"/>
          <w:lang w:val="en-US"/>
        </w:rPr>
        <w:t>(</w:t>
      </w:r>
      <w:proofErr w:type="spellStart"/>
      <w:r w:rsidRPr="005B0DDE">
        <w:rPr>
          <w:sz w:val="22"/>
          <w:szCs w:val="22"/>
          <w:lang w:val="en-US"/>
        </w:rPr>
        <w:t>пайдаланушыларына</w:t>
      </w:r>
      <w:proofErr w:type="spellEnd"/>
      <w:r w:rsidRPr="005B0DDE">
        <w:rPr>
          <w:sz w:val="22"/>
          <w:szCs w:val="22"/>
          <w:lang w:val="en-US"/>
        </w:rPr>
        <w:t xml:space="preserve">) </w:t>
      </w:r>
      <w:proofErr w:type="spellStart"/>
      <w:r w:rsidRPr="005B0DDE">
        <w:rPr>
          <w:sz w:val="22"/>
          <w:szCs w:val="22"/>
          <w:lang w:val="en-US"/>
        </w:rPr>
        <w:t>қойылатын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талаптар</w:t>
      </w:r>
      <w:proofErr w:type="spellEnd"/>
      <w:r w:rsidRPr="005B0DDE">
        <w:rPr>
          <w:sz w:val="22"/>
          <w:szCs w:val="22"/>
          <w:lang w:val="en-US"/>
        </w:rPr>
        <w:t>:</w:t>
      </w:r>
    </w:p>
    <w:p w14:paraId="6F6C9433" w14:textId="15AA0360" w:rsidR="005B0DDE" w:rsidRDefault="005B0DDE" w:rsidP="005B0DDE">
      <w:pPr>
        <w:pStyle w:val="1"/>
        <w:numPr>
          <w:ilvl w:val="0"/>
          <w:numId w:val="0"/>
        </w:numPr>
        <w:spacing w:before="0"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 xml:space="preserve">* </w:t>
      </w:r>
      <w:proofErr w:type="spellStart"/>
      <w:r w:rsidRPr="005B0DDE">
        <w:rPr>
          <w:sz w:val="22"/>
          <w:szCs w:val="22"/>
          <w:lang w:val="en-US"/>
        </w:rPr>
        <w:t>Жүйенің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функционалдығын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өзінің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лауазымдық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міндеттерін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орындау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үшін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жеткілікті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деңгейде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білу</w:t>
      </w:r>
      <w:proofErr w:type="spellEnd"/>
      <w:r w:rsidRPr="005B0DDE">
        <w:rPr>
          <w:sz w:val="22"/>
          <w:szCs w:val="22"/>
          <w:lang w:val="en-US"/>
        </w:rPr>
        <w:t>.</w:t>
      </w:r>
    </w:p>
    <w:p w14:paraId="7C5B2B62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 xml:space="preserve">6. </w:t>
      </w:r>
      <w:proofErr w:type="spellStart"/>
      <w:r w:rsidRPr="005B0DDE">
        <w:rPr>
          <w:sz w:val="22"/>
          <w:szCs w:val="22"/>
          <w:lang w:val="en-US"/>
        </w:rPr>
        <w:t>Әлеуетті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Өнім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ресурстарына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қойылатын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талаптар</w:t>
      </w:r>
      <w:proofErr w:type="spellEnd"/>
    </w:p>
    <w:p w14:paraId="509C45F6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proofErr w:type="spellStart"/>
      <w:r w:rsidRPr="005B0DDE">
        <w:rPr>
          <w:sz w:val="22"/>
          <w:szCs w:val="22"/>
          <w:lang w:val="en-US"/>
        </w:rPr>
        <w:t>Сапалы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қызмет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көрсету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мақсатында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әлеуетті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Өнім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Қазақстан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Республикасында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осындай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қызмет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түрін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орындау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құзыреті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расталған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болуы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тиіс</w:t>
      </w:r>
      <w:proofErr w:type="spellEnd"/>
      <w:r w:rsidRPr="005B0DDE">
        <w:rPr>
          <w:sz w:val="22"/>
          <w:szCs w:val="22"/>
          <w:lang w:val="en-US"/>
        </w:rPr>
        <w:t xml:space="preserve">. </w:t>
      </w:r>
      <w:proofErr w:type="spellStart"/>
      <w:r w:rsidRPr="005B0DDE">
        <w:rPr>
          <w:sz w:val="22"/>
          <w:szCs w:val="22"/>
          <w:lang w:val="en-US"/>
        </w:rPr>
        <w:t>Бұл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талап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келесідей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расталады</w:t>
      </w:r>
      <w:proofErr w:type="spellEnd"/>
      <w:r w:rsidRPr="005B0DDE">
        <w:rPr>
          <w:sz w:val="22"/>
          <w:szCs w:val="22"/>
          <w:lang w:val="en-US"/>
        </w:rPr>
        <w:t>:</w:t>
      </w:r>
    </w:p>
    <w:p w14:paraId="1634D5D9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№ </w:t>
      </w:r>
      <w:proofErr w:type="spellStart"/>
      <w:r w:rsidRPr="005B0DDE">
        <w:rPr>
          <w:sz w:val="22"/>
          <w:szCs w:val="22"/>
          <w:lang w:val="en-US"/>
        </w:rPr>
        <w:t>Талаптың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мазмұны</w:t>
      </w:r>
      <w:proofErr w:type="spellEnd"/>
    </w:p>
    <w:p w14:paraId="03FC9364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1 </w:t>
      </w:r>
      <w:proofErr w:type="spellStart"/>
      <w:r w:rsidRPr="005B0DDE">
        <w:rPr>
          <w:sz w:val="22"/>
          <w:szCs w:val="22"/>
          <w:lang w:val="en-US"/>
        </w:rPr>
        <w:t>қосалқы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мердігерлерді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тартуға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жол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берілмейді</w:t>
      </w:r>
      <w:proofErr w:type="spellEnd"/>
      <w:r w:rsidRPr="005B0DDE">
        <w:rPr>
          <w:sz w:val="22"/>
          <w:szCs w:val="22"/>
          <w:lang w:val="en-US"/>
        </w:rPr>
        <w:t>.</w:t>
      </w:r>
    </w:p>
    <w:p w14:paraId="0BAF2797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2 </w:t>
      </w:r>
      <w:proofErr w:type="spellStart"/>
      <w:r w:rsidRPr="005B0DDE">
        <w:rPr>
          <w:sz w:val="22"/>
          <w:szCs w:val="22"/>
          <w:lang w:val="en-US"/>
        </w:rPr>
        <w:t>әкімшілер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бағдарламашылардың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қолжетімділігі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өнім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осы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техникалық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ерекшеліктің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талаптарына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сәйкес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қызметтер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көрсету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үшін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Еңбек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ресурстарын</w:t>
      </w:r>
      <w:proofErr w:type="spellEnd"/>
      <w:r w:rsidRPr="005B0DDE">
        <w:rPr>
          <w:sz w:val="22"/>
          <w:szCs w:val="22"/>
          <w:lang w:val="en-US"/>
        </w:rPr>
        <w:t xml:space="preserve"> (</w:t>
      </w:r>
      <w:proofErr w:type="spellStart"/>
      <w:r w:rsidRPr="005B0DDE">
        <w:rPr>
          <w:sz w:val="22"/>
          <w:szCs w:val="22"/>
          <w:lang w:val="en-US"/>
        </w:rPr>
        <w:t>жүйеге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қашықтан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қол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жеткізуді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ұсыну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арқылы</w:t>
      </w:r>
      <w:proofErr w:type="spellEnd"/>
      <w:r w:rsidRPr="005B0DDE">
        <w:rPr>
          <w:sz w:val="22"/>
          <w:szCs w:val="22"/>
          <w:lang w:val="en-US"/>
        </w:rPr>
        <w:t xml:space="preserve">) </w:t>
      </w:r>
      <w:proofErr w:type="spellStart"/>
      <w:r w:rsidRPr="005B0DDE">
        <w:rPr>
          <w:sz w:val="22"/>
          <w:szCs w:val="22"/>
          <w:lang w:val="en-US"/>
        </w:rPr>
        <w:t>уақтылы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ұсыну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мүмкіндігін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білдіреді</w:t>
      </w:r>
      <w:proofErr w:type="spellEnd"/>
      <w:r w:rsidRPr="005B0DDE">
        <w:rPr>
          <w:sz w:val="22"/>
          <w:szCs w:val="22"/>
          <w:lang w:val="en-US"/>
        </w:rPr>
        <w:t>.</w:t>
      </w:r>
    </w:p>
    <w:p w14:paraId="598E918A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</w:p>
    <w:p w14:paraId="4D723220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 xml:space="preserve">7. </w:t>
      </w:r>
      <w:proofErr w:type="spellStart"/>
      <w:r w:rsidRPr="005B0DDE">
        <w:rPr>
          <w:sz w:val="22"/>
          <w:szCs w:val="22"/>
          <w:lang w:val="en-US"/>
        </w:rPr>
        <w:t>Жауапкершілік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салаларын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ажыратуға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қойылатын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талаптар</w:t>
      </w:r>
      <w:proofErr w:type="spellEnd"/>
    </w:p>
    <w:p w14:paraId="30F9CB0B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№ </w:t>
      </w:r>
      <w:proofErr w:type="spellStart"/>
      <w:r w:rsidRPr="005B0DDE">
        <w:rPr>
          <w:sz w:val="22"/>
          <w:szCs w:val="22"/>
          <w:lang w:val="en-US"/>
        </w:rPr>
        <w:t>Талаптың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мазмұны</w:t>
      </w:r>
      <w:proofErr w:type="spellEnd"/>
    </w:p>
    <w:p w14:paraId="79EF4188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1 </w:t>
      </w:r>
      <w:proofErr w:type="spellStart"/>
      <w:r w:rsidRPr="005B0DDE">
        <w:rPr>
          <w:sz w:val="22"/>
          <w:szCs w:val="22"/>
          <w:lang w:val="en-US"/>
        </w:rPr>
        <w:t>жеткізушінің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жауапкершілік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аймағы</w:t>
      </w:r>
      <w:proofErr w:type="spellEnd"/>
      <w:r w:rsidRPr="005B0DDE">
        <w:rPr>
          <w:sz w:val="22"/>
          <w:szCs w:val="22"/>
          <w:lang w:val="en-US"/>
        </w:rPr>
        <w:t>:</w:t>
      </w:r>
    </w:p>
    <w:p w14:paraId="6AB1E4C2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1.1 </w:t>
      </w:r>
      <w:proofErr w:type="spellStart"/>
      <w:r w:rsidRPr="005B0DDE">
        <w:rPr>
          <w:sz w:val="22"/>
          <w:szCs w:val="22"/>
          <w:lang w:val="en-US"/>
        </w:rPr>
        <w:t>өнім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Шарт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талаптары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шеңберінде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өзі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беретін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бағдарламалық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қамтамасыз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етудің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қызмет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етуі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үшін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шартқа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қабылдау-беру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актісіне</w:t>
      </w:r>
      <w:proofErr w:type="spellEnd"/>
      <w:r w:rsidRPr="005B0DDE">
        <w:rPr>
          <w:sz w:val="22"/>
          <w:szCs w:val="22"/>
          <w:lang w:val="en-US"/>
        </w:rPr>
        <w:t>(</w:t>
      </w:r>
      <w:proofErr w:type="spellStart"/>
      <w:r w:rsidRPr="005B0DDE">
        <w:rPr>
          <w:sz w:val="22"/>
          <w:szCs w:val="22"/>
          <w:lang w:val="en-US"/>
        </w:rPr>
        <w:t>актілеріне</w:t>
      </w:r>
      <w:proofErr w:type="spellEnd"/>
      <w:r w:rsidRPr="005B0DDE">
        <w:rPr>
          <w:sz w:val="22"/>
          <w:szCs w:val="22"/>
          <w:lang w:val="en-US"/>
        </w:rPr>
        <w:t xml:space="preserve">) </w:t>
      </w:r>
      <w:proofErr w:type="spellStart"/>
      <w:r w:rsidRPr="005B0DDE">
        <w:rPr>
          <w:sz w:val="22"/>
          <w:szCs w:val="22"/>
          <w:lang w:val="en-US"/>
        </w:rPr>
        <w:t>сәйкес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жауапты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болады</w:t>
      </w:r>
      <w:proofErr w:type="spellEnd"/>
      <w:r w:rsidRPr="005B0DDE">
        <w:rPr>
          <w:sz w:val="22"/>
          <w:szCs w:val="22"/>
          <w:lang w:val="en-US"/>
        </w:rPr>
        <w:t>.</w:t>
      </w:r>
    </w:p>
    <w:p w14:paraId="45A1C51C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1.2 </w:t>
      </w:r>
      <w:proofErr w:type="spellStart"/>
      <w:r w:rsidRPr="005B0DDE">
        <w:rPr>
          <w:sz w:val="22"/>
          <w:szCs w:val="22"/>
          <w:lang w:val="en-US"/>
        </w:rPr>
        <w:t>өнім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шарт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талаптарынан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туындайтын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өзге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де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жауаптылықта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болады</w:t>
      </w:r>
      <w:proofErr w:type="spellEnd"/>
      <w:r w:rsidRPr="005B0DDE">
        <w:rPr>
          <w:sz w:val="22"/>
          <w:szCs w:val="22"/>
          <w:lang w:val="en-US"/>
        </w:rPr>
        <w:t>.</w:t>
      </w:r>
    </w:p>
    <w:p w14:paraId="6A13ACD2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1.3 </w:t>
      </w:r>
      <w:proofErr w:type="spellStart"/>
      <w:r w:rsidRPr="005B0DDE">
        <w:rPr>
          <w:sz w:val="22"/>
          <w:szCs w:val="22"/>
          <w:lang w:val="en-US"/>
        </w:rPr>
        <w:t>өнім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Тапсырыс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>/</w:t>
      </w:r>
      <w:proofErr w:type="spellStart"/>
      <w:r w:rsidRPr="005B0DDE">
        <w:rPr>
          <w:sz w:val="22"/>
          <w:szCs w:val="22"/>
          <w:lang w:val="en-US"/>
        </w:rPr>
        <w:t>немесе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түпкілікті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пайдаланушылардың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өз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есептік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деректерін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сақтау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оларды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үшінші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тұлғаларға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жөніндегі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сақтық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шаралары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жүйесін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сақтамағаны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сондай-ақ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Тапсырыс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>/</w:t>
      </w:r>
      <w:proofErr w:type="spellStart"/>
      <w:r w:rsidRPr="005B0DDE">
        <w:rPr>
          <w:sz w:val="22"/>
          <w:szCs w:val="22"/>
          <w:lang w:val="en-US"/>
        </w:rPr>
        <w:t>немесе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түпкілікті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пайдаланушылардың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қауіпсіздік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талаптарын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қанағаттандырмайтын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парольдер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жүйесін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пайдаланғаны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үшін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жауапты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болмайды</w:t>
      </w:r>
      <w:proofErr w:type="spellEnd"/>
      <w:r w:rsidRPr="005B0DDE">
        <w:rPr>
          <w:sz w:val="22"/>
          <w:szCs w:val="22"/>
          <w:lang w:val="en-US"/>
        </w:rPr>
        <w:t>.</w:t>
      </w:r>
    </w:p>
    <w:p w14:paraId="0FD9D27A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1.4 </w:t>
      </w:r>
      <w:proofErr w:type="spellStart"/>
      <w:r w:rsidRPr="005B0DDE">
        <w:rPr>
          <w:sz w:val="22"/>
          <w:szCs w:val="22"/>
          <w:lang w:val="en-US"/>
        </w:rPr>
        <w:t>өтінімді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кепілдендірілген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қараудың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белгіленген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мерзімі</w:t>
      </w:r>
      <w:proofErr w:type="spellEnd"/>
      <w:r w:rsidRPr="005B0DDE">
        <w:rPr>
          <w:sz w:val="22"/>
          <w:szCs w:val="22"/>
          <w:lang w:val="en-US"/>
        </w:rPr>
        <w:t xml:space="preserve">: 3 </w:t>
      </w:r>
      <w:proofErr w:type="spellStart"/>
      <w:r w:rsidRPr="005B0DDE">
        <w:rPr>
          <w:sz w:val="22"/>
          <w:szCs w:val="22"/>
          <w:lang w:val="en-US"/>
        </w:rPr>
        <w:t>жұмыс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күні</w:t>
      </w:r>
      <w:proofErr w:type="spellEnd"/>
    </w:p>
    <w:p w14:paraId="326C5229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2 </w:t>
      </w:r>
      <w:proofErr w:type="spellStart"/>
      <w:r w:rsidRPr="005B0DDE">
        <w:rPr>
          <w:sz w:val="22"/>
          <w:szCs w:val="22"/>
          <w:lang w:val="en-US"/>
        </w:rPr>
        <w:t>Тапсырыс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жауапкершілік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аймағы</w:t>
      </w:r>
      <w:proofErr w:type="spellEnd"/>
      <w:r w:rsidRPr="005B0DDE">
        <w:rPr>
          <w:sz w:val="22"/>
          <w:szCs w:val="22"/>
          <w:lang w:val="en-US"/>
        </w:rPr>
        <w:t>:</w:t>
      </w:r>
    </w:p>
    <w:p w14:paraId="0098BF72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2.1 </w:t>
      </w:r>
      <w:proofErr w:type="spellStart"/>
      <w:r w:rsidRPr="005B0DDE">
        <w:rPr>
          <w:sz w:val="22"/>
          <w:szCs w:val="22"/>
          <w:lang w:val="en-US"/>
        </w:rPr>
        <w:t>Тапсырыс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тиісті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Пайдалану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нұсқаулықтары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шеңберінде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жүйенің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жұмысы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үшін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пайдаланылатын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сервер</w:t>
      </w:r>
      <w:proofErr w:type="spellEnd"/>
      <w:r w:rsidRPr="005B0DDE">
        <w:rPr>
          <w:sz w:val="22"/>
          <w:szCs w:val="22"/>
          <w:lang w:val="en-US"/>
        </w:rPr>
        <w:t>(</w:t>
      </w:r>
      <w:proofErr w:type="spellStart"/>
      <w:r w:rsidRPr="005B0DDE">
        <w:rPr>
          <w:sz w:val="22"/>
          <w:szCs w:val="22"/>
          <w:lang w:val="en-US"/>
        </w:rPr>
        <w:t>лер</w:t>
      </w:r>
      <w:proofErr w:type="spellEnd"/>
      <w:r w:rsidRPr="005B0DDE">
        <w:rPr>
          <w:sz w:val="22"/>
          <w:szCs w:val="22"/>
          <w:lang w:val="en-US"/>
        </w:rPr>
        <w:t xml:space="preserve">) </w:t>
      </w:r>
      <w:proofErr w:type="spellStart"/>
      <w:r w:rsidRPr="005B0DDE">
        <w:rPr>
          <w:sz w:val="22"/>
          <w:szCs w:val="22"/>
          <w:lang w:val="en-US"/>
        </w:rPr>
        <w:t>аппараттық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құралдарының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дұрыс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жұмыс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істеуіне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жауапты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болады</w:t>
      </w:r>
      <w:proofErr w:type="spellEnd"/>
      <w:r w:rsidRPr="005B0DDE">
        <w:rPr>
          <w:sz w:val="22"/>
          <w:szCs w:val="22"/>
          <w:lang w:val="en-US"/>
        </w:rPr>
        <w:t>.</w:t>
      </w:r>
    </w:p>
    <w:p w14:paraId="7EF53600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2.2 </w:t>
      </w:r>
      <w:proofErr w:type="spellStart"/>
      <w:r w:rsidRPr="005B0DDE">
        <w:rPr>
          <w:sz w:val="22"/>
          <w:szCs w:val="22"/>
          <w:lang w:val="en-US"/>
        </w:rPr>
        <w:t>Тапсырыс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Орындаушы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жеткізетін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бағдарламалық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қамтамасыз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етуді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қоспағанда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пайдалану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жөніндегі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тиісті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нұсқаулықтар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шеңберінде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жүйенің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жұмысы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үшін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пайдаланылатын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сервердің</w:t>
      </w:r>
      <w:proofErr w:type="spellEnd"/>
      <w:r w:rsidRPr="005B0DDE">
        <w:rPr>
          <w:sz w:val="22"/>
          <w:szCs w:val="22"/>
          <w:lang w:val="en-US"/>
        </w:rPr>
        <w:t>(</w:t>
      </w:r>
      <w:proofErr w:type="spellStart"/>
      <w:r w:rsidRPr="005B0DDE">
        <w:rPr>
          <w:sz w:val="22"/>
          <w:szCs w:val="22"/>
          <w:lang w:val="en-US"/>
        </w:rPr>
        <w:t>серверлердің</w:t>
      </w:r>
      <w:proofErr w:type="spellEnd"/>
      <w:r w:rsidRPr="005B0DDE">
        <w:rPr>
          <w:sz w:val="22"/>
          <w:szCs w:val="22"/>
          <w:lang w:val="en-US"/>
        </w:rPr>
        <w:t xml:space="preserve">) </w:t>
      </w:r>
      <w:proofErr w:type="spellStart"/>
      <w:r w:rsidRPr="005B0DDE">
        <w:rPr>
          <w:sz w:val="22"/>
          <w:szCs w:val="22"/>
          <w:lang w:val="en-US"/>
        </w:rPr>
        <w:t>бағдарламалық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қамтамасыз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етуінің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дұрыс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жұмыс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істеуіне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жауапты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болады</w:t>
      </w:r>
      <w:proofErr w:type="spellEnd"/>
      <w:r w:rsidRPr="005B0DDE">
        <w:rPr>
          <w:sz w:val="22"/>
          <w:szCs w:val="22"/>
          <w:lang w:val="en-US"/>
        </w:rPr>
        <w:t>.</w:t>
      </w:r>
    </w:p>
    <w:p w14:paraId="2025AA0B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2.3 </w:t>
      </w:r>
      <w:proofErr w:type="spellStart"/>
      <w:r w:rsidRPr="005B0DDE">
        <w:rPr>
          <w:sz w:val="22"/>
          <w:szCs w:val="22"/>
          <w:lang w:val="en-US"/>
        </w:rPr>
        <w:t>Тапсырыс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пайдаланушылардың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жүйеге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қол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жеткізуі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үшін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сондай-ақ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жүйенің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жұмыс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істеуін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қамтамасыз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ету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үшін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қажетті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деректерді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желілерінің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олардың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құрамдас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бөліктерінің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бағдарламалық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қамтамасыз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етудің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Нормативтік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жұмыс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істеуін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қамтамасыз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етеді</w:t>
      </w:r>
      <w:proofErr w:type="spellEnd"/>
      <w:r w:rsidRPr="005B0DDE">
        <w:rPr>
          <w:sz w:val="22"/>
          <w:szCs w:val="22"/>
          <w:lang w:val="en-US"/>
        </w:rPr>
        <w:t>.</w:t>
      </w:r>
    </w:p>
    <w:p w14:paraId="5FF939BE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2.4 </w:t>
      </w:r>
      <w:proofErr w:type="spellStart"/>
      <w:r w:rsidRPr="005B0DDE">
        <w:rPr>
          <w:sz w:val="22"/>
          <w:szCs w:val="22"/>
          <w:lang w:val="en-US"/>
        </w:rPr>
        <w:t>Тапсырыс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пайдаланушылардың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жүйеге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қол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жеткізуі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олардың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жүйені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пайдалануға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байланысты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өз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міндеттерін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орындауы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үшін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қажетті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клиенттік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бағдарламалық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қамтамасыз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етудің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Нормативтік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жұмыс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істеуін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қамтамасыз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етеді</w:t>
      </w:r>
      <w:proofErr w:type="spellEnd"/>
      <w:r w:rsidRPr="005B0DDE">
        <w:rPr>
          <w:sz w:val="22"/>
          <w:szCs w:val="22"/>
          <w:lang w:val="en-US"/>
        </w:rPr>
        <w:t>.</w:t>
      </w:r>
    </w:p>
    <w:p w14:paraId="77290E61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3 </w:t>
      </w:r>
      <w:proofErr w:type="spellStart"/>
      <w:r w:rsidRPr="005B0DDE">
        <w:rPr>
          <w:sz w:val="22"/>
          <w:szCs w:val="22"/>
          <w:lang w:val="en-US"/>
        </w:rPr>
        <w:t>бірлескен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әрекет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ету</w:t>
      </w:r>
      <w:proofErr w:type="spellEnd"/>
      <w:r w:rsidRPr="005B0DDE">
        <w:rPr>
          <w:sz w:val="22"/>
          <w:szCs w:val="22"/>
          <w:lang w:val="en-US"/>
        </w:rPr>
        <w:t>:</w:t>
      </w:r>
    </w:p>
    <w:p w14:paraId="7D198FB4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3.1 </w:t>
      </w:r>
      <w:proofErr w:type="spellStart"/>
      <w:r w:rsidRPr="005B0DDE">
        <w:rPr>
          <w:sz w:val="22"/>
          <w:szCs w:val="22"/>
          <w:lang w:val="en-US"/>
        </w:rPr>
        <w:t>өнім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Тапсырыс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берушімен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бірлесіп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жауапкершілік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аймақтарын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сақтай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отырып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екі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тараптың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жоспарлы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немесе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жоспардан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жұмыстарын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жүргізу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кезінде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туындаған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немесе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ықтимал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проблемаларға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уақтылы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жауап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керек</w:t>
      </w:r>
      <w:proofErr w:type="spellEnd"/>
      <w:r w:rsidRPr="005B0DDE">
        <w:rPr>
          <w:sz w:val="22"/>
          <w:szCs w:val="22"/>
          <w:lang w:val="en-US"/>
        </w:rPr>
        <w:t>;</w:t>
      </w:r>
    </w:p>
    <w:p w14:paraId="58AADEF4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3.2 </w:t>
      </w:r>
      <w:proofErr w:type="spellStart"/>
      <w:r w:rsidRPr="005B0DDE">
        <w:rPr>
          <w:sz w:val="22"/>
          <w:szCs w:val="22"/>
          <w:lang w:val="en-US"/>
        </w:rPr>
        <w:t>жүйеге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тікелей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өнім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өзгерістер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енгізуін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көздейтін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қызметтер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Тапсырыс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берушіден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өнім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берушіге</w:t>
      </w:r>
      <w:proofErr w:type="spellEnd"/>
      <w:r w:rsidRPr="005B0DDE">
        <w:rPr>
          <w:sz w:val="22"/>
          <w:szCs w:val="22"/>
          <w:lang w:val="en-US"/>
        </w:rPr>
        <w:t xml:space="preserve"> support-</w:t>
      </w:r>
      <w:proofErr w:type="spellStart"/>
      <w:r w:rsidRPr="005B0DDE">
        <w:rPr>
          <w:sz w:val="22"/>
          <w:szCs w:val="22"/>
          <w:lang w:val="en-US"/>
        </w:rPr>
        <w:t>жүйеде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кемінде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электрондық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сұрау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салумен</w:t>
      </w:r>
      <w:proofErr w:type="spellEnd"/>
      <w:r w:rsidRPr="005B0DDE">
        <w:rPr>
          <w:sz w:val="22"/>
          <w:szCs w:val="22"/>
          <w:lang w:val="en-US"/>
        </w:rPr>
        <w:t xml:space="preserve"> (</w:t>
      </w:r>
      <w:proofErr w:type="spellStart"/>
      <w:r w:rsidRPr="005B0DDE">
        <w:rPr>
          <w:sz w:val="22"/>
          <w:szCs w:val="22"/>
          <w:lang w:val="en-US"/>
        </w:rPr>
        <w:t>өтініммен</w:t>
      </w:r>
      <w:proofErr w:type="spellEnd"/>
      <w:r w:rsidRPr="005B0DDE">
        <w:rPr>
          <w:sz w:val="22"/>
          <w:szCs w:val="22"/>
          <w:lang w:val="en-US"/>
        </w:rPr>
        <w:t xml:space="preserve">) </w:t>
      </w:r>
      <w:proofErr w:type="spellStart"/>
      <w:r w:rsidRPr="005B0DDE">
        <w:rPr>
          <w:sz w:val="22"/>
          <w:szCs w:val="22"/>
          <w:lang w:val="en-US"/>
        </w:rPr>
        <w:t>расталуы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тиіс</w:t>
      </w:r>
      <w:proofErr w:type="spellEnd"/>
      <w:r w:rsidRPr="005B0DDE">
        <w:rPr>
          <w:sz w:val="22"/>
          <w:szCs w:val="22"/>
          <w:lang w:val="en-US"/>
        </w:rPr>
        <w:t>.</w:t>
      </w:r>
    </w:p>
    <w:p w14:paraId="2E382C81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</w:p>
    <w:p w14:paraId="3C101FFD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 xml:space="preserve">8. </w:t>
      </w:r>
      <w:proofErr w:type="spellStart"/>
      <w:r w:rsidRPr="005B0DDE">
        <w:rPr>
          <w:sz w:val="22"/>
          <w:szCs w:val="22"/>
          <w:lang w:val="en-US"/>
        </w:rPr>
        <w:t>Жалпы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талаптар</w:t>
      </w:r>
      <w:proofErr w:type="spellEnd"/>
      <w:r w:rsidRPr="005B0DDE">
        <w:rPr>
          <w:sz w:val="22"/>
          <w:szCs w:val="22"/>
          <w:lang w:val="en-US"/>
        </w:rPr>
        <w:t xml:space="preserve"> </w:t>
      </w:r>
    </w:p>
    <w:p w14:paraId="51A7FF8E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</w:p>
    <w:p w14:paraId="3503D1D7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lastRenderedPageBreak/>
        <w:tab/>
        <w:t xml:space="preserve">№ </w:t>
      </w:r>
      <w:proofErr w:type="spellStart"/>
      <w:r w:rsidRPr="005B0DDE">
        <w:rPr>
          <w:sz w:val="22"/>
          <w:szCs w:val="22"/>
          <w:lang w:val="en-US"/>
        </w:rPr>
        <w:t>Талаптың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мазмұны</w:t>
      </w:r>
      <w:proofErr w:type="spellEnd"/>
    </w:p>
    <w:p w14:paraId="6E95E41E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1 </w:t>
      </w:r>
      <w:proofErr w:type="spellStart"/>
      <w:r w:rsidRPr="005B0DDE">
        <w:rPr>
          <w:sz w:val="22"/>
          <w:szCs w:val="22"/>
          <w:lang w:val="en-US"/>
        </w:rPr>
        <w:t>Тапсырыс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ақпараттық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жүйені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сүйемелдеу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жөніндегі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қызметтер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бөлінбейтін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болып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табылатынын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өнім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үздіксіз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көрсететінін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мойындайды</w:t>
      </w:r>
      <w:proofErr w:type="spellEnd"/>
      <w:r w:rsidRPr="005B0DDE">
        <w:rPr>
          <w:sz w:val="22"/>
          <w:szCs w:val="22"/>
          <w:lang w:val="en-US"/>
        </w:rPr>
        <w:t xml:space="preserve">. </w:t>
      </w:r>
      <w:proofErr w:type="spellStart"/>
      <w:r w:rsidRPr="005B0DDE">
        <w:rPr>
          <w:sz w:val="22"/>
          <w:szCs w:val="22"/>
          <w:lang w:val="en-US"/>
        </w:rPr>
        <w:t>Тапсырыс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қызметтер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Тапсырыс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берушіге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олардың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қолжетімділігі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оның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ішінде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Тапсырыс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өтінімі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негізінде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өнім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көрсететін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қосымша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қызметтер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негізінде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толық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көлемде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көрсетілген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деп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есептелетінін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ескеруге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міндеттенеді</w:t>
      </w:r>
      <w:proofErr w:type="spellEnd"/>
      <w:r w:rsidRPr="005B0DDE">
        <w:rPr>
          <w:sz w:val="22"/>
          <w:szCs w:val="22"/>
          <w:lang w:val="en-US"/>
        </w:rPr>
        <w:t>.</w:t>
      </w:r>
    </w:p>
    <w:p w14:paraId="075D49E3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2 </w:t>
      </w:r>
      <w:proofErr w:type="spellStart"/>
      <w:r w:rsidRPr="005B0DDE">
        <w:rPr>
          <w:sz w:val="22"/>
          <w:szCs w:val="22"/>
          <w:lang w:val="en-US"/>
        </w:rPr>
        <w:t>Тараптар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Шарт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бойынша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қызметтер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көрсетудің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нәтижесі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өнім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берушіге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меншік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құқығында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тиесілі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жүйені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осы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Шартта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көзделген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көлемде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тәртіппен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сүйемелдеу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болатынын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келісті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қабылдайды</w:t>
      </w:r>
      <w:proofErr w:type="spellEnd"/>
      <w:r w:rsidRPr="005B0DDE">
        <w:rPr>
          <w:sz w:val="22"/>
          <w:szCs w:val="22"/>
          <w:lang w:val="en-US"/>
        </w:rPr>
        <w:t>.</w:t>
      </w:r>
    </w:p>
    <w:p w14:paraId="20E84E07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3 </w:t>
      </w:r>
      <w:proofErr w:type="spellStart"/>
      <w:r w:rsidRPr="005B0DDE">
        <w:rPr>
          <w:sz w:val="22"/>
          <w:szCs w:val="22"/>
          <w:lang w:val="en-US"/>
        </w:rPr>
        <w:t>Тараптар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келісіп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жеткізуші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жүйенің</w:t>
      </w:r>
      <w:proofErr w:type="spellEnd"/>
      <w:r w:rsidRPr="005B0DDE">
        <w:rPr>
          <w:sz w:val="22"/>
          <w:szCs w:val="22"/>
          <w:lang w:val="en-US"/>
        </w:rPr>
        <w:t xml:space="preserve"> КО-</w:t>
      </w:r>
      <w:proofErr w:type="spellStart"/>
      <w:r w:rsidRPr="005B0DDE">
        <w:rPr>
          <w:sz w:val="22"/>
          <w:szCs w:val="22"/>
          <w:lang w:val="en-US"/>
        </w:rPr>
        <w:t>на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сәйкес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ағымдағы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функционалды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жаңғыртусыз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жүйеге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сүйемелдеу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көрсететінін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қабылдайды</w:t>
      </w:r>
      <w:proofErr w:type="spellEnd"/>
      <w:r w:rsidRPr="005B0DDE">
        <w:rPr>
          <w:sz w:val="22"/>
          <w:szCs w:val="22"/>
          <w:lang w:val="en-US"/>
        </w:rPr>
        <w:t>.</w:t>
      </w:r>
    </w:p>
    <w:p w14:paraId="0B061DBD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4 </w:t>
      </w:r>
      <w:proofErr w:type="spellStart"/>
      <w:r w:rsidRPr="005B0DDE">
        <w:rPr>
          <w:sz w:val="22"/>
          <w:szCs w:val="22"/>
          <w:lang w:val="en-US"/>
        </w:rPr>
        <w:t>Тараптар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осы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Шарт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шеңберінде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қызметтерді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өнім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қашықтан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көрсететініне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келісті</w:t>
      </w:r>
      <w:proofErr w:type="spellEnd"/>
      <w:r w:rsidRPr="005B0DDE">
        <w:rPr>
          <w:sz w:val="22"/>
          <w:szCs w:val="22"/>
          <w:lang w:val="en-US"/>
        </w:rPr>
        <w:t>.</w:t>
      </w:r>
    </w:p>
    <w:p w14:paraId="04AFA22C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5 </w:t>
      </w:r>
      <w:proofErr w:type="spellStart"/>
      <w:r w:rsidRPr="005B0DDE">
        <w:rPr>
          <w:sz w:val="22"/>
          <w:szCs w:val="22"/>
          <w:lang w:val="en-US"/>
        </w:rPr>
        <w:t>Тапсырыс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жүйені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сүйемелдеу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шеңберінде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өзара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іс-қимыл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жасау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үшін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Тапсырыс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тарапынан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жауапты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тұлғаларды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тағайындауға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міндетті</w:t>
      </w:r>
      <w:proofErr w:type="spellEnd"/>
      <w:r w:rsidRPr="005B0DDE">
        <w:rPr>
          <w:sz w:val="22"/>
          <w:szCs w:val="22"/>
          <w:lang w:val="en-US"/>
        </w:rPr>
        <w:t xml:space="preserve">. </w:t>
      </w:r>
      <w:proofErr w:type="spellStart"/>
      <w:r w:rsidRPr="005B0DDE">
        <w:rPr>
          <w:sz w:val="22"/>
          <w:szCs w:val="22"/>
          <w:lang w:val="en-US"/>
        </w:rPr>
        <w:t>Шарттың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қолданылу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мерзімі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кезеңінде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қажет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болған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жағдайда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өнім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берушіні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міндетті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түрде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хабардар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ете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отырып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ауыстыруға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жол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беріледі</w:t>
      </w:r>
      <w:proofErr w:type="spellEnd"/>
      <w:r w:rsidRPr="005B0DDE">
        <w:rPr>
          <w:sz w:val="22"/>
          <w:szCs w:val="22"/>
          <w:lang w:val="en-US"/>
        </w:rPr>
        <w:t>.</w:t>
      </w:r>
    </w:p>
    <w:p w14:paraId="60ED2289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6 </w:t>
      </w:r>
      <w:proofErr w:type="spellStart"/>
      <w:r w:rsidRPr="005B0DDE">
        <w:rPr>
          <w:sz w:val="22"/>
          <w:szCs w:val="22"/>
          <w:lang w:val="en-US"/>
        </w:rPr>
        <w:t>Тапсырыс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Өнім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сұрау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салуы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бойынша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осы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Шарт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бойынша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қызметтер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көрсету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үшін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қажетті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деректерді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құжаттарды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ақпаратты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электрондық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пошта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немесе</w:t>
      </w:r>
      <w:proofErr w:type="spellEnd"/>
      <w:r w:rsidRPr="005B0DDE">
        <w:rPr>
          <w:sz w:val="22"/>
          <w:szCs w:val="22"/>
          <w:lang w:val="en-US"/>
        </w:rPr>
        <w:t xml:space="preserve"> support-</w:t>
      </w:r>
      <w:proofErr w:type="spellStart"/>
      <w:r w:rsidRPr="005B0DDE">
        <w:rPr>
          <w:sz w:val="22"/>
          <w:szCs w:val="22"/>
          <w:lang w:val="en-US"/>
        </w:rPr>
        <w:t>жүйеде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жазбаша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сұрау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салудың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түсуінен</w:t>
      </w:r>
      <w:proofErr w:type="spellEnd"/>
      <w:r w:rsidRPr="005B0DDE">
        <w:rPr>
          <w:sz w:val="22"/>
          <w:szCs w:val="22"/>
          <w:lang w:val="en-US"/>
        </w:rPr>
        <w:t xml:space="preserve"> 5 (</w:t>
      </w:r>
      <w:proofErr w:type="spellStart"/>
      <w:r w:rsidRPr="005B0DDE">
        <w:rPr>
          <w:sz w:val="22"/>
          <w:szCs w:val="22"/>
          <w:lang w:val="en-US"/>
        </w:rPr>
        <w:t>бес</w:t>
      </w:r>
      <w:proofErr w:type="spellEnd"/>
      <w:r w:rsidRPr="005B0DDE">
        <w:rPr>
          <w:sz w:val="22"/>
          <w:szCs w:val="22"/>
          <w:lang w:val="en-US"/>
        </w:rPr>
        <w:t xml:space="preserve">) </w:t>
      </w:r>
      <w:proofErr w:type="spellStart"/>
      <w:r w:rsidRPr="005B0DDE">
        <w:rPr>
          <w:sz w:val="22"/>
          <w:szCs w:val="22"/>
          <w:lang w:val="en-US"/>
        </w:rPr>
        <w:t>жұмыс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күнінен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аспайтын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мерзімде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беруге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міндетті</w:t>
      </w:r>
      <w:proofErr w:type="spellEnd"/>
      <w:r w:rsidRPr="005B0DDE">
        <w:rPr>
          <w:sz w:val="22"/>
          <w:szCs w:val="22"/>
          <w:lang w:val="en-US"/>
        </w:rPr>
        <w:t xml:space="preserve">. </w:t>
      </w:r>
      <w:proofErr w:type="spellStart"/>
      <w:r w:rsidRPr="005B0DDE">
        <w:rPr>
          <w:sz w:val="22"/>
          <w:szCs w:val="22"/>
          <w:lang w:val="en-US"/>
        </w:rPr>
        <w:t>Жеткізушінің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барлық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сұраулары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Тапсырыс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жауапты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тұлғасына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алынғаны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туралы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хабарламамен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қайталанады</w:t>
      </w:r>
      <w:proofErr w:type="spellEnd"/>
      <w:r w:rsidRPr="005B0DDE">
        <w:rPr>
          <w:sz w:val="22"/>
          <w:szCs w:val="22"/>
          <w:lang w:val="en-US"/>
        </w:rPr>
        <w:t xml:space="preserve">.  </w:t>
      </w:r>
      <w:proofErr w:type="spellStart"/>
      <w:r w:rsidRPr="005B0DDE">
        <w:rPr>
          <w:sz w:val="22"/>
          <w:szCs w:val="22"/>
          <w:lang w:val="en-US"/>
        </w:rPr>
        <w:t>Деректер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ақпаратты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ұсынбау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осы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Шарт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бойынша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қызметтер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көрсету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мерзімдерінің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өзгеруіне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әкеп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соғады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осы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Шартқа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сәйкес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орындалатын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қызметтердің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мерзімдері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құнын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өзгерту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үшін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негіз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бола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алады</w:t>
      </w:r>
      <w:proofErr w:type="spellEnd"/>
      <w:r w:rsidRPr="005B0DDE">
        <w:rPr>
          <w:sz w:val="22"/>
          <w:szCs w:val="22"/>
          <w:lang w:val="en-US"/>
        </w:rPr>
        <w:t>.</w:t>
      </w:r>
    </w:p>
    <w:p w14:paraId="0452D696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7 </w:t>
      </w:r>
      <w:proofErr w:type="spellStart"/>
      <w:r w:rsidRPr="005B0DDE">
        <w:rPr>
          <w:sz w:val="22"/>
          <w:szCs w:val="22"/>
          <w:lang w:val="en-US"/>
        </w:rPr>
        <w:t>Тапсырыс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жарнамалық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ақпаратты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оның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ішінде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баннерлерді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хабарландыруларды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Жеткізушінің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басқа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да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жарияланымдарын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басты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бетте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орналастырумен</w:t>
      </w:r>
      <w:proofErr w:type="spellEnd"/>
      <w:r w:rsidRPr="005B0DDE">
        <w:rPr>
          <w:sz w:val="22"/>
          <w:szCs w:val="22"/>
          <w:lang w:val="en-US"/>
        </w:rPr>
        <w:t xml:space="preserve"> (</w:t>
      </w:r>
      <w:proofErr w:type="spellStart"/>
      <w:r w:rsidRPr="005B0DDE">
        <w:rPr>
          <w:sz w:val="22"/>
          <w:szCs w:val="22"/>
          <w:lang w:val="en-US"/>
        </w:rPr>
        <w:t>орнатумен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пайдаланумен</w:t>
      </w:r>
      <w:proofErr w:type="spellEnd"/>
      <w:r w:rsidRPr="005B0DDE">
        <w:rPr>
          <w:sz w:val="22"/>
          <w:szCs w:val="22"/>
          <w:lang w:val="en-US"/>
        </w:rPr>
        <w:t xml:space="preserve">) </w:t>
      </w:r>
      <w:proofErr w:type="spellStart"/>
      <w:r w:rsidRPr="005B0DDE">
        <w:rPr>
          <w:sz w:val="22"/>
          <w:szCs w:val="22"/>
          <w:lang w:val="en-US"/>
        </w:rPr>
        <w:t>келіседі</w:t>
      </w:r>
      <w:proofErr w:type="spellEnd"/>
      <w:r w:rsidRPr="005B0DDE">
        <w:rPr>
          <w:sz w:val="22"/>
          <w:szCs w:val="22"/>
          <w:lang w:val="en-US"/>
        </w:rPr>
        <w:t xml:space="preserve">. </w:t>
      </w:r>
      <w:proofErr w:type="spellStart"/>
      <w:r w:rsidRPr="005B0DDE">
        <w:rPr>
          <w:sz w:val="22"/>
          <w:szCs w:val="22"/>
          <w:lang w:val="en-US"/>
        </w:rPr>
        <w:t>Жарнамалық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дизайнды</w:t>
      </w:r>
      <w:proofErr w:type="spellEnd"/>
      <w:r w:rsidRPr="005B0DDE">
        <w:rPr>
          <w:sz w:val="22"/>
          <w:szCs w:val="22"/>
          <w:lang w:val="en-US"/>
        </w:rPr>
        <w:t xml:space="preserve"> (</w:t>
      </w:r>
      <w:proofErr w:type="spellStart"/>
      <w:r w:rsidRPr="005B0DDE">
        <w:rPr>
          <w:sz w:val="22"/>
          <w:szCs w:val="22"/>
          <w:lang w:val="en-US"/>
        </w:rPr>
        <w:t>өлшемі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түрі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түрі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мерзімі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беттен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бетке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өту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мүмкіндігі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тілі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орналасқан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жері</w:t>
      </w:r>
      <w:proofErr w:type="spellEnd"/>
      <w:r w:rsidRPr="005B0DDE">
        <w:rPr>
          <w:sz w:val="22"/>
          <w:szCs w:val="22"/>
          <w:lang w:val="en-US"/>
        </w:rPr>
        <w:t xml:space="preserve">) </w:t>
      </w:r>
      <w:proofErr w:type="spellStart"/>
      <w:r w:rsidRPr="005B0DDE">
        <w:rPr>
          <w:sz w:val="22"/>
          <w:szCs w:val="22"/>
          <w:lang w:val="en-US"/>
        </w:rPr>
        <w:t>жеткізуші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өзі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анықтайды</w:t>
      </w:r>
      <w:proofErr w:type="spellEnd"/>
      <w:r w:rsidRPr="005B0DDE">
        <w:rPr>
          <w:sz w:val="22"/>
          <w:szCs w:val="22"/>
          <w:lang w:val="en-US"/>
        </w:rPr>
        <w:t>.</w:t>
      </w:r>
    </w:p>
    <w:p w14:paraId="78FEF2C9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ab/>
        <w:t xml:space="preserve">8 </w:t>
      </w:r>
      <w:proofErr w:type="spellStart"/>
      <w:r w:rsidRPr="005B0DDE">
        <w:rPr>
          <w:sz w:val="22"/>
          <w:szCs w:val="22"/>
          <w:lang w:val="en-US"/>
        </w:rPr>
        <w:t>контингент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өзгерген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жағдайда</w:t>
      </w:r>
      <w:proofErr w:type="spellEnd"/>
      <w:r w:rsidRPr="005B0DDE">
        <w:rPr>
          <w:sz w:val="22"/>
          <w:szCs w:val="22"/>
          <w:lang w:val="en-US"/>
        </w:rPr>
        <w:t xml:space="preserve"> (</w:t>
      </w:r>
      <w:proofErr w:type="spellStart"/>
      <w:r w:rsidRPr="005B0DDE">
        <w:rPr>
          <w:sz w:val="22"/>
          <w:szCs w:val="22"/>
          <w:lang w:val="en-US"/>
        </w:rPr>
        <w:t>оның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ішінде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Дайындық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бөлімінің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тыңдаушылары</w:t>
      </w:r>
      <w:proofErr w:type="spellEnd"/>
      <w:r w:rsidRPr="005B0DDE">
        <w:rPr>
          <w:sz w:val="22"/>
          <w:szCs w:val="22"/>
          <w:lang w:val="en-US"/>
        </w:rPr>
        <w:t xml:space="preserve">) </w:t>
      </w:r>
      <w:proofErr w:type="spellStart"/>
      <w:r w:rsidRPr="005B0DDE">
        <w:rPr>
          <w:sz w:val="22"/>
          <w:szCs w:val="22"/>
          <w:lang w:val="en-US"/>
        </w:rPr>
        <w:t>өнім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берушіге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компания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тарифтеріне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сәйкес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кейіннен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төлей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отырып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контингентті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өзгерту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туралы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қосымша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келісім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жасасу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үшін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ақпарат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берсін</w:t>
      </w:r>
      <w:proofErr w:type="spellEnd"/>
      <w:r w:rsidRPr="005B0DDE">
        <w:rPr>
          <w:sz w:val="22"/>
          <w:szCs w:val="22"/>
          <w:lang w:val="en-US"/>
        </w:rPr>
        <w:t>.</w:t>
      </w:r>
    </w:p>
    <w:p w14:paraId="67B4EEFF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</w:p>
    <w:p w14:paraId="23418EB8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 xml:space="preserve">9. </w:t>
      </w:r>
      <w:proofErr w:type="spellStart"/>
      <w:r w:rsidRPr="005B0DDE">
        <w:rPr>
          <w:sz w:val="22"/>
          <w:szCs w:val="22"/>
          <w:lang w:val="en-US"/>
        </w:rPr>
        <w:t>Көрсетілетін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қызметтер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тізбесі</w:t>
      </w:r>
      <w:proofErr w:type="spellEnd"/>
    </w:p>
    <w:p w14:paraId="250CF9C5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 xml:space="preserve">№ </w:t>
      </w:r>
      <w:proofErr w:type="spellStart"/>
      <w:r w:rsidRPr="005B0DDE">
        <w:rPr>
          <w:sz w:val="22"/>
          <w:szCs w:val="22"/>
          <w:lang w:val="en-US"/>
        </w:rPr>
        <w:t>Қызмет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атауы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саны</w:t>
      </w:r>
      <w:proofErr w:type="spellEnd"/>
    </w:p>
    <w:p w14:paraId="7DD6B4A2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proofErr w:type="spellStart"/>
      <w:r w:rsidRPr="005B0DDE">
        <w:rPr>
          <w:sz w:val="22"/>
          <w:szCs w:val="22"/>
          <w:lang w:val="en-US"/>
        </w:rPr>
        <w:t>айына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өтінімдер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жылына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өтінімдер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саны</w:t>
      </w:r>
      <w:proofErr w:type="spellEnd"/>
    </w:p>
    <w:p w14:paraId="30DCA24A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 xml:space="preserve">1 </w:t>
      </w:r>
      <w:proofErr w:type="spellStart"/>
      <w:r w:rsidRPr="005B0DDE">
        <w:rPr>
          <w:sz w:val="22"/>
          <w:szCs w:val="22"/>
          <w:lang w:val="en-US"/>
        </w:rPr>
        <w:t>жеңіл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есептер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жазу</w:t>
      </w:r>
      <w:proofErr w:type="spellEnd"/>
      <w:r w:rsidRPr="005B0DDE">
        <w:rPr>
          <w:sz w:val="22"/>
          <w:szCs w:val="22"/>
          <w:lang w:val="en-US"/>
        </w:rPr>
        <w:t xml:space="preserve"> (</w:t>
      </w:r>
      <w:proofErr w:type="spellStart"/>
      <w:r w:rsidRPr="005B0DDE">
        <w:rPr>
          <w:sz w:val="22"/>
          <w:szCs w:val="22"/>
          <w:lang w:val="en-US"/>
        </w:rPr>
        <w:t>басқа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мәліметтер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базасының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кестелерімен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байланыстыруды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логикалық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есептеуді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қажет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етпейтін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есептер</w:t>
      </w:r>
      <w:proofErr w:type="spellEnd"/>
      <w:r w:rsidRPr="005B0DDE">
        <w:rPr>
          <w:sz w:val="22"/>
          <w:szCs w:val="22"/>
          <w:lang w:val="en-US"/>
        </w:rPr>
        <w:t xml:space="preserve">). </w:t>
      </w:r>
      <w:r w:rsidRPr="005B0DDE">
        <w:rPr>
          <w:sz w:val="22"/>
          <w:szCs w:val="22"/>
          <w:lang w:val="en-US"/>
        </w:rPr>
        <w:tab/>
      </w:r>
      <w:proofErr w:type="spellStart"/>
      <w:r w:rsidRPr="005B0DDE">
        <w:rPr>
          <w:sz w:val="22"/>
          <w:szCs w:val="22"/>
          <w:lang w:val="en-US"/>
        </w:rPr>
        <w:t>Шектелмеген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шектелмеген</w:t>
      </w:r>
      <w:proofErr w:type="spellEnd"/>
    </w:p>
    <w:p w14:paraId="1B4AB90B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 xml:space="preserve">2 </w:t>
      </w:r>
      <w:proofErr w:type="spellStart"/>
      <w:r w:rsidRPr="005B0DDE">
        <w:rPr>
          <w:sz w:val="22"/>
          <w:szCs w:val="22"/>
          <w:lang w:val="en-US"/>
        </w:rPr>
        <w:t>күрделілігі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орташа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есептерді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жазу</w:t>
      </w:r>
      <w:proofErr w:type="spellEnd"/>
      <w:r w:rsidRPr="005B0DDE">
        <w:rPr>
          <w:sz w:val="22"/>
          <w:szCs w:val="22"/>
          <w:lang w:val="en-US"/>
        </w:rPr>
        <w:t xml:space="preserve"> (</w:t>
      </w:r>
      <w:proofErr w:type="spellStart"/>
      <w:r w:rsidRPr="005B0DDE">
        <w:rPr>
          <w:sz w:val="22"/>
          <w:szCs w:val="22"/>
          <w:lang w:val="en-US"/>
        </w:rPr>
        <w:t>бірнеше</w:t>
      </w:r>
      <w:proofErr w:type="spellEnd"/>
      <w:r w:rsidRPr="005B0DDE">
        <w:rPr>
          <w:sz w:val="22"/>
          <w:szCs w:val="22"/>
          <w:lang w:val="en-US"/>
        </w:rPr>
        <w:t xml:space="preserve"> ДБ </w:t>
      </w:r>
      <w:proofErr w:type="spellStart"/>
      <w:r w:rsidRPr="005B0DDE">
        <w:rPr>
          <w:sz w:val="22"/>
          <w:szCs w:val="22"/>
          <w:lang w:val="en-US"/>
        </w:rPr>
        <w:t>кестелерінен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байланыстырылған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логикалық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есептеулері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жоқ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есептер</w:t>
      </w:r>
      <w:proofErr w:type="spellEnd"/>
      <w:r w:rsidRPr="005B0DDE">
        <w:rPr>
          <w:sz w:val="22"/>
          <w:szCs w:val="22"/>
          <w:lang w:val="en-US"/>
        </w:rPr>
        <w:t>) 3 36</w:t>
      </w:r>
    </w:p>
    <w:p w14:paraId="1CA98B67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 xml:space="preserve">3 </w:t>
      </w:r>
      <w:proofErr w:type="spellStart"/>
      <w:r w:rsidRPr="005B0DDE">
        <w:rPr>
          <w:sz w:val="22"/>
          <w:szCs w:val="22"/>
          <w:lang w:val="en-US"/>
        </w:rPr>
        <w:t>Күрделі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есепті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жазу</w:t>
      </w:r>
      <w:proofErr w:type="spellEnd"/>
      <w:r w:rsidRPr="005B0DDE">
        <w:rPr>
          <w:sz w:val="22"/>
          <w:szCs w:val="22"/>
          <w:lang w:val="en-US"/>
        </w:rPr>
        <w:t xml:space="preserve"> (</w:t>
      </w:r>
      <w:proofErr w:type="spellStart"/>
      <w:r w:rsidRPr="005B0DDE">
        <w:rPr>
          <w:sz w:val="22"/>
          <w:szCs w:val="22"/>
          <w:lang w:val="en-US"/>
        </w:rPr>
        <w:t>бірнеше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мәліметтер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базасының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кестелерінен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деректерді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шығаруды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қажет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ететін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және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логикалық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есептеуді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қажет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ететін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есептер</w:t>
      </w:r>
      <w:proofErr w:type="spellEnd"/>
      <w:r w:rsidRPr="005B0DDE">
        <w:rPr>
          <w:sz w:val="22"/>
          <w:szCs w:val="22"/>
          <w:lang w:val="en-US"/>
        </w:rPr>
        <w:t xml:space="preserve">). </w:t>
      </w:r>
      <w:proofErr w:type="spellStart"/>
      <w:r w:rsidRPr="005B0DDE">
        <w:rPr>
          <w:sz w:val="22"/>
          <w:szCs w:val="22"/>
          <w:lang w:val="en-US"/>
        </w:rPr>
        <w:t>Әзірлеушілерді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тартпай</w:t>
      </w:r>
      <w:proofErr w:type="spellEnd"/>
      <w:r w:rsidRPr="005B0DDE">
        <w:rPr>
          <w:sz w:val="22"/>
          <w:szCs w:val="22"/>
          <w:lang w:val="en-US"/>
        </w:rPr>
        <w:t xml:space="preserve">. </w:t>
      </w:r>
      <w:r w:rsidRPr="005B0DDE">
        <w:rPr>
          <w:sz w:val="22"/>
          <w:szCs w:val="22"/>
          <w:lang w:val="en-US"/>
        </w:rPr>
        <w:tab/>
        <w:t>3</w:t>
      </w:r>
      <w:r w:rsidRPr="005B0DDE">
        <w:rPr>
          <w:sz w:val="22"/>
          <w:szCs w:val="22"/>
          <w:lang w:val="en-US"/>
        </w:rPr>
        <w:tab/>
        <w:t>36</w:t>
      </w:r>
    </w:p>
    <w:p w14:paraId="2F55AEEF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 xml:space="preserve">4 </w:t>
      </w:r>
      <w:proofErr w:type="spellStart"/>
      <w:r w:rsidRPr="005B0DDE">
        <w:rPr>
          <w:sz w:val="22"/>
          <w:szCs w:val="22"/>
          <w:lang w:val="en-US"/>
        </w:rPr>
        <w:t>құжаттардың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шаблонын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әзірлеу</w:t>
      </w:r>
      <w:proofErr w:type="spellEnd"/>
      <w:r w:rsidRPr="005B0DDE">
        <w:rPr>
          <w:sz w:val="22"/>
          <w:szCs w:val="22"/>
          <w:lang w:val="en-US"/>
        </w:rPr>
        <w:t xml:space="preserve"> (</w:t>
      </w:r>
      <w:proofErr w:type="spellStart"/>
      <w:r w:rsidRPr="005B0DDE">
        <w:rPr>
          <w:sz w:val="22"/>
          <w:szCs w:val="22"/>
          <w:lang w:val="en-US"/>
        </w:rPr>
        <w:t>ведомостар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хаттамалар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бұйрықтар</w:t>
      </w:r>
      <w:proofErr w:type="spellEnd"/>
      <w:r w:rsidRPr="005B0DDE">
        <w:rPr>
          <w:sz w:val="22"/>
          <w:szCs w:val="22"/>
          <w:lang w:val="en-US"/>
        </w:rPr>
        <w:t xml:space="preserve">, </w:t>
      </w:r>
      <w:proofErr w:type="spellStart"/>
      <w:r w:rsidRPr="005B0DDE">
        <w:rPr>
          <w:sz w:val="22"/>
          <w:szCs w:val="22"/>
          <w:lang w:val="en-US"/>
        </w:rPr>
        <w:t>анықтамалар</w:t>
      </w:r>
      <w:proofErr w:type="spellEnd"/>
      <w:r w:rsidRPr="005B0DDE">
        <w:rPr>
          <w:sz w:val="22"/>
          <w:szCs w:val="22"/>
          <w:lang w:val="en-US"/>
        </w:rPr>
        <w:t xml:space="preserve">). </w:t>
      </w:r>
      <w:r w:rsidRPr="005B0DDE">
        <w:rPr>
          <w:sz w:val="22"/>
          <w:szCs w:val="22"/>
          <w:lang w:val="en-US"/>
        </w:rPr>
        <w:tab/>
        <w:t>10</w:t>
      </w:r>
      <w:r w:rsidRPr="005B0DDE">
        <w:rPr>
          <w:sz w:val="22"/>
          <w:szCs w:val="22"/>
          <w:lang w:val="en-US"/>
        </w:rPr>
        <w:tab/>
        <w:t>120</w:t>
      </w:r>
    </w:p>
    <w:p w14:paraId="0524C95D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 xml:space="preserve">5 </w:t>
      </w:r>
      <w:proofErr w:type="spellStart"/>
      <w:r w:rsidRPr="005B0DDE">
        <w:rPr>
          <w:sz w:val="22"/>
          <w:szCs w:val="22"/>
          <w:lang w:val="en-US"/>
        </w:rPr>
        <w:t>телефон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арқылы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тегін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кеңес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</w:t>
      </w:r>
      <w:proofErr w:type="spellEnd"/>
    </w:p>
    <w:p w14:paraId="6F4DB3A6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 xml:space="preserve">6 </w:t>
      </w:r>
      <w:proofErr w:type="spellStart"/>
      <w:r w:rsidRPr="005B0DDE">
        <w:rPr>
          <w:sz w:val="22"/>
          <w:szCs w:val="22"/>
          <w:lang w:val="en-US"/>
        </w:rPr>
        <w:t>жаңарту</w:t>
      </w:r>
      <w:proofErr w:type="spellEnd"/>
      <w:r w:rsidRPr="005B0DDE">
        <w:rPr>
          <w:sz w:val="22"/>
          <w:szCs w:val="22"/>
          <w:lang w:val="en-US"/>
        </w:rPr>
        <w:t xml:space="preserve"> (</w:t>
      </w:r>
      <w:proofErr w:type="spellStart"/>
      <w:r w:rsidRPr="005B0DDE">
        <w:rPr>
          <w:sz w:val="22"/>
          <w:szCs w:val="22"/>
          <w:lang w:val="en-US"/>
        </w:rPr>
        <w:t>құрастыруды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өзгерту</w:t>
      </w:r>
      <w:proofErr w:type="spellEnd"/>
      <w:r w:rsidRPr="005B0DDE">
        <w:rPr>
          <w:sz w:val="22"/>
          <w:szCs w:val="22"/>
          <w:lang w:val="en-US"/>
        </w:rPr>
        <w:t xml:space="preserve">) </w:t>
      </w:r>
      <w:proofErr w:type="spellStart"/>
      <w:r w:rsidRPr="005B0DDE">
        <w:rPr>
          <w:sz w:val="22"/>
          <w:szCs w:val="22"/>
          <w:lang w:val="en-US"/>
        </w:rPr>
        <w:t>шектелмейді</w:t>
      </w:r>
      <w:proofErr w:type="spellEnd"/>
    </w:p>
    <w:p w14:paraId="12F1D05B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 xml:space="preserve">8 </w:t>
      </w:r>
      <w:proofErr w:type="spellStart"/>
      <w:r w:rsidRPr="005B0DDE">
        <w:rPr>
          <w:sz w:val="22"/>
          <w:szCs w:val="22"/>
          <w:lang w:val="en-US"/>
        </w:rPr>
        <w:t>жаңартуды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орнату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шектелмейді</w:t>
      </w:r>
      <w:proofErr w:type="spellEnd"/>
    </w:p>
    <w:p w14:paraId="61D30002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 xml:space="preserve">9 </w:t>
      </w:r>
      <w:proofErr w:type="spellStart"/>
      <w:r w:rsidRPr="005B0DDE">
        <w:rPr>
          <w:sz w:val="22"/>
          <w:szCs w:val="22"/>
          <w:lang w:val="en-US"/>
        </w:rPr>
        <w:t>жүйенің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әкімшілік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бөлігі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бойынша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телефон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арқылы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кеңес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беру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шектелмейді</w:t>
      </w:r>
      <w:proofErr w:type="spellEnd"/>
    </w:p>
    <w:p w14:paraId="76B43B78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 xml:space="preserve">10 </w:t>
      </w:r>
      <w:proofErr w:type="spellStart"/>
      <w:r w:rsidRPr="005B0DDE">
        <w:rPr>
          <w:sz w:val="22"/>
          <w:szCs w:val="22"/>
          <w:lang w:val="en-US"/>
        </w:rPr>
        <w:t>серверді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тасымалдау</w:t>
      </w:r>
      <w:proofErr w:type="spellEnd"/>
      <w:r w:rsidRPr="005B0DDE">
        <w:rPr>
          <w:sz w:val="22"/>
          <w:szCs w:val="22"/>
          <w:lang w:val="en-US"/>
        </w:rPr>
        <w:t xml:space="preserve"> 1 </w:t>
      </w:r>
      <w:proofErr w:type="spellStart"/>
      <w:r w:rsidRPr="005B0DDE">
        <w:rPr>
          <w:sz w:val="22"/>
          <w:szCs w:val="22"/>
          <w:lang w:val="en-US"/>
        </w:rPr>
        <w:t>қызмет</w:t>
      </w:r>
      <w:proofErr w:type="spellEnd"/>
    </w:p>
    <w:p w14:paraId="7B5A5643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 xml:space="preserve">11 </w:t>
      </w:r>
      <w:proofErr w:type="spellStart"/>
      <w:r w:rsidRPr="005B0DDE">
        <w:rPr>
          <w:sz w:val="22"/>
          <w:szCs w:val="22"/>
          <w:lang w:val="en-US"/>
        </w:rPr>
        <w:t>Сервер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диагностикасы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шектелмеген</w:t>
      </w:r>
      <w:proofErr w:type="spellEnd"/>
    </w:p>
    <w:p w14:paraId="53AC494A" w14:textId="77777777" w:rsidR="005B0DDE" w:rsidRPr="005B0DDE" w:rsidRDefault="005B0DDE" w:rsidP="005B0DDE">
      <w:pPr>
        <w:pStyle w:val="1"/>
        <w:spacing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lastRenderedPageBreak/>
        <w:t xml:space="preserve">12 </w:t>
      </w:r>
      <w:proofErr w:type="spellStart"/>
      <w:r w:rsidRPr="005B0DDE">
        <w:rPr>
          <w:sz w:val="22"/>
          <w:szCs w:val="22"/>
          <w:lang w:val="en-US"/>
        </w:rPr>
        <w:t>резервтік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көшірме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болған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жағдайда</w:t>
      </w:r>
      <w:proofErr w:type="spellEnd"/>
      <w:r w:rsidRPr="005B0DDE">
        <w:rPr>
          <w:sz w:val="22"/>
          <w:szCs w:val="22"/>
          <w:lang w:val="en-US"/>
        </w:rPr>
        <w:t xml:space="preserve"> ДБ </w:t>
      </w:r>
      <w:proofErr w:type="spellStart"/>
      <w:r w:rsidRPr="005B0DDE">
        <w:rPr>
          <w:sz w:val="22"/>
          <w:szCs w:val="22"/>
          <w:lang w:val="en-US"/>
        </w:rPr>
        <w:t>қалпына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келтіру</w:t>
      </w:r>
      <w:proofErr w:type="spellEnd"/>
      <w:r w:rsidRPr="005B0DDE">
        <w:rPr>
          <w:sz w:val="22"/>
          <w:szCs w:val="22"/>
          <w:lang w:val="en-US"/>
        </w:rPr>
        <w:t xml:space="preserve"> 1 </w:t>
      </w:r>
      <w:proofErr w:type="spellStart"/>
      <w:r w:rsidRPr="005B0DDE">
        <w:rPr>
          <w:sz w:val="22"/>
          <w:szCs w:val="22"/>
          <w:lang w:val="en-US"/>
        </w:rPr>
        <w:t>қызмет</w:t>
      </w:r>
      <w:proofErr w:type="spellEnd"/>
    </w:p>
    <w:p w14:paraId="67CB49F0" w14:textId="13848CF4" w:rsidR="005B0DDE" w:rsidRPr="005B0DDE" w:rsidRDefault="005B0DDE" w:rsidP="005B0DDE">
      <w:pPr>
        <w:pStyle w:val="1"/>
        <w:numPr>
          <w:ilvl w:val="0"/>
          <w:numId w:val="0"/>
        </w:numPr>
        <w:spacing w:before="0" w:line="276" w:lineRule="auto"/>
        <w:rPr>
          <w:sz w:val="22"/>
          <w:szCs w:val="22"/>
          <w:lang w:val="en-US"/>
        </w:rPr>
      </w:pPr>
      <w:r w:rsidRPr="005B0DDE">
        <w:rPr>
          <w:sz w:val="22"/>
          <w:szCs w:val="22"/>
          <w:lang w:val="en-US"/>
        </w:rPr>
        <w:t xml:space="preserve">13 </w:t>
      </w:r>
      <w:proofErr w:type="spellStart"/>
      <w:r w:rsidRPr="005B0DDE">
        <w:rPr>
          <w:sz w:val="22"/>
          <w:szCs w:val="22"/>
          <w:lang w:val="en-US"/>
        </w:rPr>
        <w:t>жүйелік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қателерді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түзету</w:t>
      </w:r>
      <w:proofErr w:type="spellEnd"/>
      <w:r w:rsidRPr="005B0DDE">
        <w:rPr>
          <w:sz w:val="22"/>
          <w:szCs w:val="22"/>
          <w:lang w:val="en-US"/>
        </w:rPr>
        <w:t xml:space="preserve"> </w:t>
      </w:r>
      <w:proofErr w:type="spellStart"/>
      <w:r w:rsidRPr="005B0DDE">
        <w:rPr>
          <w:sz w:val="22"/>
          <w:szCs w:val="22"/>
          <w:lang w:val="en-US"/>
        </w:rPr>
        <w:t>шектелмейді</w:t>
      </w:r>
      <w:proofErr w:type="spellEnd"/>
    </w:p>
    <w:sectPr w:rsidR="005B0DDE" w:rsidRPr="005B0DDE" w:rsidSect="000E7C2D">
      <w:pgSz w:w="11906" w:h="16838"/>
      <w:pgMar w:top="993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.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.%4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.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.%9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2" w15:restartNumberingAfterBreak="0">
    <w:nsid w:val="00000016"/>
    <w:multiLevelType w:val="multilevel"/>
    <w:tmpl w:val="00000016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4" w15:restartNumberingAfterBreak="0">
    <w:nsid w:val="00000018"/>
    <w:multiLevelType w:val="multi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5" w15:restartNumberingAfterBreak="0">
    <w:nsid w:val="04F83B1A"/>
    <w:multiLevelType w:val="multilevel"/>
    <w:tmpl w:val="E0607CBA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333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DB042F8"/>
    <w:multiLevelType w:val="hybridMultilevel"/>
    <w:tmpl w:val="F05EE428"/>
    <w:lvl w:ilvl="0" w:tplc="755235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 w:tplc="1AB615E4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 w:tplc="2CBA61E8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 w:tplc="586A42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 w:tplc="48E60BE0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 w:tplc="D87C93B6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 w:tplc="43989F9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 w:tplc="83446840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 w:tplc="CB9835A4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 w15:restartNumberingAfterBreak="0">
    <w:nsid w:val="10C759CD"/>
    <w:multiLevelType w:val="hybridMultilevel"/>
    <w:tmpl w:val="BA024E6C"/>
    <w:lvl w:ilvl="0" w:tplc="0D6EAC8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 w:tplc="DD5C9D64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 w:tplc="94A02D5C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 w:tplc="AFE6B8FA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 w:tplc="018CBE52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 w:tplc="F4F05D94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 w:tplc="76143B2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 w:tplc="CA328084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 w:tplc="ADF2A940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8" w15:restartNumberingAfterBreak="0">
    <w:nsid w:val="177B7DA9"/>
    <w:multiLevelType w:val="hybridMultilevel"/>
    <w:tmpl w:val="B60A4440"/>
    <w:lvl w:ilvl="0" w:tplc="05EA29EC">
      <w:start w:val="1"/>
      <w:numFmt w:val="decimal"/>
      <w:lvlText w:val="%1."/>
      <w:lvlJc w:val="left"/>
      <w:pPr>
        <w:ind w:left="717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 w15:restartNumberingAfterBreak="0">
    <w:nsid w:val="1B3A4255"/>
    <w:multiLevelType w:val="hybridMultilevel"/>
    <w:tmpl w:val="1CB804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2D1C15"/>
    <w:multiLevelType w:val="hybridMultilevel"/>
    <w:tmpl w:val="067C4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6C6437"/>
    <w:multiLevelType w:val="hybridMultilevel"/>
    <w:tmpl w:val="7466E556"/>
    <w:lvl w:ilvl="0" w:tplc="D72422A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667E1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B9455E3"/>
    <w:multiLevelType w:val="hybridMultilevel"/>
    <w:tmpl w:val="4B8A77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5E71B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6420DA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5753418"/>
    <w:multiLevelType w:val="hybridMultilevel"/>
    <w:tmpl w:val="75ACE116"/>
    <w:lvl w:ilvl="0" w:tplc="CE204A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 w:tplc="FC501E44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 w:tplc="9F46C0B4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 w:tplc="694ACA1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 w:tplc="0004FA8C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 w:tplc="847C05E0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 w:tplc="AF74AA9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 w:tplc="B664BF48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 w:tplc="D7A6A254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17" w15:restartNumberingAfterBreak="0">
    <w:nsid w:val="572A37A0"/>
    <w:multiLevelType w:val="multilevel"/>
    <w:tmpl w:val="099CE2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61401EC7"/>
    <w:multiLevelType w:val="hybridMultilevel"/>
    <w:tmpl w:val="6AACC596"/>
    <w:lvl w:ilvl="0" w:tplc="808632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61E847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200A5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5803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BEBAA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B87B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6428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7A1C2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8265A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7B29BB"/>
    <w:multiLevelType w:val="hybridMultilevel"/>
    <w:tmpl w:val="63CACDE0"/>
    <w:lvl w:ilvl="0" w:tplc="CAFCBD44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7652AA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35EFE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75463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D2475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6A6DE9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326D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D8A5F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F78BDE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0A24EFD"/>
    <w:multiLevelType w:val="hybridMultilevel"/>
    <w:tmpl w:val="1F52D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8756FA"/>
    <w:multiLevelType w:val="multilevel"/>
    <w:tmpl w:val="4D38AF7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8442C5E"/>
    <w:multiLevelType w:val="hybridMultilevel"/>
    <w:tmpl w:val="960E1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8274087">
    <w:abstractNumId w:val="11"/>
  </w:num>
  <w:num w:numId="2" w16cid:durableId="1186018405">
    <w:abstractNumId w:val="5"/>
  </w:num>
  <w:num w:numId="3" w16cid:durableId="1756590762">
    <w:abstractNumId w:val="12"/>
  </w:num>
  <w:num w:numId="4" w16cid:durableId="728647548">
    <w:abstractNumId w:val="14"/>
  </w:num>
  <w:num w:numId="5" w16cid:durableId="913516435">
    <w:abstractNumId w:val="15"/>
  </w:num>
  <w:num w:numId="6" w16cid:durableId="95736963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5552919">
    <w:abstractNumId w:val="2"/>
  </w:num>
  <w:num w:numId="8" w16cid:durableId="1995445847">
    <w:abstractNumId w:val="3"/>
  </w:num>
  <w:num w:numId="9" w16cid:durableId="700128621">
    <w:abstractNumId w:val="4"/>
  </w:num>
  <w:num w:numId="10" w16cid:durableId="1670254525">
    <w:abstractNumId w:val="9"/>
  </w:num>
  <w:num w:numId="11" w16cid:durableId="849181127">
    <w:abstractNumId w:val="22"/>
  </w:num>
  <w:num w:numId="12" w16cid:durableId="908998360">
    <w:abstractNumId w:val="17"/>
  </w:num>
  <w:num w:numId="13" w16cid:durableId="1995602133">
    <w:abstractNumId w:val="10"/>
  </w:num>
  <w:num w:numId="14" w16cid:durableId="1604342665">
    <w:abstractNumId w:val="13"/>
  </w:num>
  <w:num w:numId="15" w16cid:durableId="727848769">
    <w:abstractNumId w:val="0"/>
  </w:num>
  <w:num w:numId="16" w16cid:durableId="1788154397">
    <w:abstractNumId w:val="1"/>
  </w:num>
  <w:num w:numId="17" w16cid:durableId="258173794">
    <w:abstractNumId w:val="20"/>
  </w:num>
  <w:num w:numId="18" w16cid:durableId="513687215">
    <w:abstractNumId w:val="18"/>
  </w:num>
  <w:num w:numId="19" w16cid:durableId="2096049179">
    <w:abstractNumId w:val="21"/>
  </w:num>
  <w:num w:numId="20" w16cid:durableId="1567256425">
    <w:abstractNumId w:val="6"/>
  </w:num>
  <w:num w:numId="21" w16cid:durableId="1931086662">
    <w:abstractNumId w:val="7"/>
  </w:num>
  <w:num w:numId="22" w16cid:durableId="779446586">
    <w:abstractNumId w:val="16"/>
  </w:num>
  <w:num w:numId="23" w16cid:durableId="15989764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4BD1"/>
    <w:rsid w:val="000457AA"/>
    <w:rsid w:val="00050ABB"/>
    <w:rsid w:val="00056BA4"/>
    <w:rsid w:val="00082567"/>
    <w:rsid w:val="000E7C2D"/>
    <w:rsid w:val="00104AA3"/>
    <w:rsid w:val="00115E1C"/>
    <w:rsid w:val="00123480"/>
    <w:rsid w:val="001608DA"/>
    <w:rsid w:val="001864D6"/>
    <w:rsid w:val="001A5CEE"/>
    <w:rsid w:val="001B6EBB"/>
    <w:rsid w:val="001D5B6D"/>
    <w:rsid w:val="002D533C"/>
    <w:rsid w:val="002E5404"/>
    <w:rsid w:val="00347901"/>
    <w:rsid w:val="003B715B"/>
    <w:rsid w:val="004763D7"/>
    <w:rsid w:val="00587926"/>
    <w:rsid w:val="005B0DDE"/>
    <w:rsid w:val="005C4322"/>
    <w:rsid w:val="005D74D5"/>
    <w:rsid w:val="00604339"/>
    <w:rsid w:val="00606DCE"/>
    <w:rsid w:val="006769B4"/>
    <w:rsid w:val="00781B53"/>
    <w:rsid w:val="007C27B6"/>
    <w:rsid w:val="008178B2"/>
    <w:rsid w:val="008324FE"/>
    <w:rsid w:val="00863DFB"/>
    <w:rsid w:val="0087134E"/>
    <w:rsid w:val="00956159"/>
    <w:rsid w:val="009C1120"/>
    <w:rsid w:val="009D54A4"/>
    <w:rsid w:val="00A54007"/>
    <w:rsid w:val="00A67EFD"/>
    <w:rsid w:val="00AE63B9"/>
    <w:rsid w:val="00B367E9"/>
    <w:rsid w:val="00C56E25"/>
    <w:rsid w:val="00C82093"/>
    <w:rsid w:val="00CE3F12"/>
    <w:rsid w:val="00D04E66"/>
    <w:rsid w:val="00D37C13"/>
    <w:rsid w:val="00D7473F"/>
    <w:rsid w:val="00F358B6"/>
    <w:rsid w:val="00F43765"/>
    <w:rsid w:val="00F94BD1"/>
    <w:rsid w:val="00F96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8D3B8"/>
  <w15:chartTrackingRefBased/>
  <w15:docId w15:val="{E6CA39FF-538B-4E68-96B2-D33D2F485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4BD1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eading1,Colorful List - Accent 11,Colorful List - Accent 11CxSpLast,H1-1,Заголовок3,Bullet 1,Use Case List Paragraph,List Paragraph"/>
    <w:basedOn w:val="a"/>
    <w:link w:val="a4"/>
    <w:uiPriority w:val="34"/>
    <w:qFormat/>
    <w:rsid w:val="00F94BD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94BD1"/>
    <w:rPr>
      <w:color w:val="0563C1" w:themeColor="hyperlink"/>
      <w:u w:val="single"/>
    </w:rPr>
  </w:style>
  <w:style w:type="paragraph" w:customStyle="1" w:styleId="333">
    <w:name w:val="333"/>
    <w:basedOn w:val="a"/>
    <w:qFormat/>
    <w:rsid w:val="00F94BD1"/>
    <w:pPr>
      <w:widowControl w:val="0"/>
      <w:numPr>
        <w:ilvl w:val="1"/>
        <w:numId w:val="2"/>
      </w:numPr>
      <w:shd w:val="clear" w:color="auto" w:fill="FBD4B4"/>
      <w:spacing w:before="60" w:after="0" w:line="240" w:lineRule="auto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paragraph" w:customStyle="1" w:styleId="1">
    <w:name w:val="Стиль1"/>
    <w:basedOn w:val="333"/>
    <w:link w:val="10"/>
    <w:qFormat/>
    <w:rsid w:val="00F94BD1"/>
    <w:pPr>
      <w:shd w:val="clear" w:color="auto" w:fill="auto"/>
    </w:pPr>
    <w:rPr>
      <w:bCs/>
    </w:rPr>
  </w:style>
  <w:style w:type="character" w:customStyle="1" w:styleId="10">
    <w:name w:val="Стиль1 Знак"/>
    <w:basedOn w:val="a0"/>
    <w:link w:val="1"/>
    <w:rsid w:val="00F94BD1"/>
    <w:rPr>
      <w:rFonts w:ascii="Times New Roman" w:eastAsia="Arial" w:hAnsi="Times New Roman" w:cs="Times New Roman"/>
      <w:bCs/>
      <w:kern w:val="1"/>
      <w:sz w:val="24"/>
      <w:szCs w:val="20"/>
      <w:lang w:val="ru-RU" w:eastAsia="ar-SA"/>
    </w:rPr>
  </w:style>
  <w:style w:type="paragraph" w:customStyle="1" w:styleId="heading110pt">
    <w:name w:val="Стиль heading 1 + 10 pt"/>
    <w:basedOn w:val="a"/>
    <w:link w:val="heading110pt0"/>
    <w:rsid w:val="00F94BD1"/>
    <w:pPr>
      <w:keepNext/>
      <w:tabs>
        <w:tab w:val="num" w:pos="360"/>
      </w:tabs>
      <w:suppressAutoHyphens/>
      <w:spacing w:after="0" w:line="240" w:lineRule="auto"/>
      <w:ind w:left="360" w:hanging="360"/>
      <w:jc w:val="center"/>
    </w:pPr>
    <w:rPr>
      <w:rFonts w:ascii="Times New Roman" w:eastAsia="Arial" w:hAnsi="Times New Roman" w:cs="Times New Roman"/>
      <w:bCs/>
      <w:kern w:val="1"/>
      <w:sz w:val="24"/>
      <w:szCs w:val="20"/>
      <w:lang w:eastAsia="ar-SA"/>
    </w:rPr>
  </w:style>
  <w:style w:type="character" w:customStyle="1" w:styleId="heading110pt0">
    <w:name w:val="Стиль heading 1 + 10 pt Знак"/>
    <w:link w:val="heading110pt"/>
    <w:rsid w:val="00F94BD1"/>
    <w:rPr>
      <w:rFonts w:ascii="Times New Roman" w:eastAsia="Arial" w:hAnsi="Times New Roman" w:cs="Times New Roman"/>
      <w:bCs/>
      <w:kern w:val="1"/>
      <w:sz w:val="24"/>
      <w:szCs w:val="20"/>
      <w:lang w:val="ru-RU" w:eastAsia="ar-SA"/>
    </w:rPr>
  </w:style>
  <w:style w:type="table" w:styleId="a6">
    <w:name w:val="Table Grid"/>
    <w:basedOn w:val="a1"/>
    <w:uiPriority w:val="59"/>
    <w:rsid w:val="00F94BD1"/>
    <w:pPr>
      <w:spacing w:after="0" w:line="240" w:lineRule="auto"/>
      <w:ind w:firstLine="851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F94BD1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msonormalbullet2gif">
    <w:name w:val="msonormalbullet2.gif"/>
    <w:basedOn w:val="a"/>
    <w:rsid w:val="00F94BD1"/>
    <w:pPr>
      <w:widowControl w:val="0"/>
      <w:spacing w:before="280" w:after="119" w:line="100" w:lineRule="atLeast"/>
    </w:pPr>
    <w:rPr>
      <w:rFonts w:ascii="Times New Roman" w:eastAsia="Times New Roman" w:hAnsi="Times New Roman" w:cs="Times New Roman"/>
      <w:kern w:val="1"/>
      <w:sz w:val="28"/>
      <w:szCs w:val="24"/>
      <w:lang w:eastAsia="zh-CN" w:bidi="hi-IN"/>
    </w:rPr>
  </w:style>
  <w:style w:type="character" w:styleId="a7">
    <w:name w:val="annotation reference"/>
    <w:basedOn w:val="a0"/>
    <w:uiPriority w:val="99"/>
    <w:semiHidden/>
    <w:unhideWhenUsed/>
    <w:rsid w:val="00F94BD1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94BD1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94BD1"/>
    <w:rPr>
      <w:sz w:val="20"/>
      <w:szCs w:val="20"/>
      <w:lang w:val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94BD1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94BD1"/>
    <w:rPr>
      <w:b/>
      <w:bCs/>
      <w:sz w:val="20"/>
      <w:szCs w:val="20"/>
      <w:lang w:val="ru-RU"/>
    </w:rPr>
  </w:style>
  <w:style w:type="paragraph" w:styleId="ac">
    <w:name w:val="Balloon Text"/>
    <w:basedOn w:val="a"/>
    <w:link w:val="ad"/>
    <w:uiPriority w:val="99"/>
    <w:semiHidden/>
    <w:unhideWhenUsed/>
    <w:rsid w:val="00F94B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94BD1"/>
    <w:rPr>
      <w:rFonts w:ascii="Segoe UI" w:hAnsi="Segoe UI" w:cs="Segoe UI"/>
      <w:sz w:val="18"/>
      <w:szCs w:val="18"/>
      <w:lang w:val="ru-RU"/>
    </w:rPr>
  </w:style>
  <w:style w:type="paragraph" w:styleId="ae">
    <w:name w:val="Body Text"/>
    <w:basedOn w:val="a"/>
    <w:link w:val="af"/>
    <w:rsid w:val="00F9680D"/>
    <w:pPr>
      <w:suppressAutoHyphens/>
      <w:spacing w:after="120" w:line="240" w:lineRule="auto"/>
    </w:pPr>
    <w:rPr>
      <w:rFonts w:ascii="Times New Roman" w:eastAsia="Arial" w:hAnsi="Times New Roman" w:cs="Times New Roman"/>
      <w:sz w:val="24"/>
      <w:szCs w:val="20"/>
      <w:lang w:eastAsia="zh-CN"/>
    </w:rPr>
  </w:style>
  <w:style w:type="character" w:customStyle="1" w:styleId="af">
    <w:name w:val="Основной текст Знак"/>
    <w:basedOn w:val="a0"/>
    <w:link w:val="ae"/>
    <w:rsid w:val="00F9680D"/>
    <w:rPr>
      <w:rFonts w:ascii="Times New Roman" w:eastAsia="Arial" w:hAnsi="Times New Roman" w:cs="Times New Roman"/>
      <w:sz w:val="24"/>
      <w:szCs w:val="20"/>
      <w:lang w:val="ru-RU" w:eastAsia="zh-CN"/>
    </w:rPr>
  </w:style>
  <w:style w:type="character" w:customStyle="1" w:styleId="a4">
    <w:name w:val="Абзац списка Знак"/>
    <w:aliases w:val="Heading1 Знак,Colorful List - Accent 11 Знак,Colorful List - Accent 11CxSpLast Знак,H1-1 Знак,Заголовок3 Знак,Bullet 1 Знак,Use Case List Paragraph Знак,List Paragraph Знак"/>
    <w:basedOn w:val="a0"/>
    <w:link w:val="a3"/>
    <w:uiPriority w:val="34"/>
    <w:rsid w:val="002E5404"/>
    <w:rPr>
      <w:lang w:val="ru-RU"/>
    </w:rPr>
  </w:style>
  <w:style w:type="character" w:customStyle="1" w:styleId="WW8Num2z0">
    <w:name w:val="WW8Num2z0"/>
    <w:rsid w:val="008178B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5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1164</TotalTime>
  <Pages>12</Pages>
  <Words>4618</Words>
  <Characters>26329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2024-05-16T12:47:00Z</dcterms:created>
  <dcterms:modified xsi:type="dcterms:W3CDTF">2026-10-15T08:05:00Z</dcterms:modified>
</cp:coreProperties>
</file>