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014DBA">
      <w:pPr>
        <w:spacing w:after="24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color w:val="646464"/>
          <w:lang w:val="ru-RU"/>
        </w:rPr>
        <w:t>КГУ Общеобразовательная школа №149</w:t>
      </w:r>
      <w:r>
        <w:rPr>
          <w:rFonts w:ascii="Times New Roman" w:hAnsi="Times New Roman" w:cs="Times New Roman"/>
          <w:color w:val="646464"/>
          <w:lang w:val="ru-RU"/>
        </w:rPr>
        <w:br w:type="textWrapping"/>
      </w:r>
      <w:r>
        <w:rPr>
          <w:rFonts w:ascii="Times New Roman" w:hAnsi="Times New Roman" w:cs="Times New Roman"/>
          <w:color w:val="646464"/>
          <w:lang w:val="ru-RU"/>
        </w:rPr>
        <w:t>050047 Алматы ул. Бенберина 52</w:t>
      </w:r>
    </w:p>
    <w:p w14:paraId="7D3E7A83">
      <w:pPr>
        <w:spacing w:after="360"/>
        <w:jc w:val="center"/>
        <w:rPr>
          <w:rFonts w:ascii="Times New Roman" w:hAnsi="Times New Roman" w:cs="Times New Roman"/>
          <w:b/>
          <w:color w:val="1E1E1E"/>
          <w:lang w:val="ru-RU"/>
        </w:rPr>
      </w:pPr>
      <w:r>
        <w:rPr>
          <w:rFonts w:ascii="Times New Roman" w:hAnsi="Times New Roman" w:cs="Times New Roman"/>
          <w:b/>
          <w:color w:val="1E1E1E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color w:val="1E1E1E"/>
          <w:lang w:val="kk-KZ"/>
        </w:rPr>
        <w:t>П</w:t>
      </w:r>
      <w:r>
        <w:rPr>
          <w:rFonts w:ascii="Times New Roman" w:hAnsi="Times New Roman" w:cs="Times New Roman"/>
          <w:b/>
          <w:color w:val="1E1E1E"/>
          <w:lang w:val="ru-RU"/>
        </w:rPr>
        <w:t xml:space="preserve">ериодические печатные издания </w:t>
      </w:r>
    </w:p>
    <w:p w14:paraId="57200F32">
      <w:pPr>
        <w:spacing w:after="360"/>
        <w:jc w:val="center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color w:val="1E1E1E"/>
          <w:lang w:val="ru-RU"/>
        </w:rPr>
        <w:t>на 2026 -2027 год</w:t>
      </w:r>
    </w:p>
    <w:tbl>
      <w:tblPr>
        <w:tblStyle w:val="12"/>
        <w:tblW w:w="0" w:type="auto"/>
        <w:jc w:val="center"/>
        <w:tblBorders>
          <w:top w:val="single" w:color="CCCCCC" w:sz="4" w:space="0"/>
          <w:left w:val="single" w:color="CCCCCC" w:sz="4" w:space="0"/>
          <w:bottom w:val="single" w:color="888888" w:sz="6" w:space="0"/>
          <w:right w:val="single" w:color="CCCCCC" w:sz="4" w:space="0"/>
          <w:insideH w:val="single" w:color="E0E0E0" w:sz="4" w:space="0"/>
          <w:insideV w:val="single" w:color="E0E0E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3"/>
        <w:gridCol w:w="1426"/>
        <w:gridCol w:w="4487"/>
        <w:gridCol w:w="1665"/>
        <w:gridCol w:w="1485"/>
        <w:gridCol w:w="460"/>
      </w:tblGrid>
      <w:tr w14:paraId="5A171EF1">
        <w:tblPrEx>
          <w:tblBorders>
            <w:top w:val="single" w:color="CCCCCC" w:sz="4" w:space="0"/>
            <w:left w:val="single" w:color="CCCCCC" w:sz="4" w:space="0"/>
            <w:bottom w:val="single" w:color="888888" w:sz="6" w:space="0"/>
            <w:right w:val="single" w:color="CCCCCC" w:sz="4" w:space="0"/>
            <w:insideH w:val="single" w:color="E0E0E0" w:sz="4" w:space="0"/>
            <w:insideV w:val="single" w:color="E0E0E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0" w:type="dxa"/>
          <w:jc w:val="center"/>
        </w:trPr>
        <w:tc>
          <w:tcPr>
            <w:tcW w:w="713" w:type="dxa"/>
            <w:shd w:val="clear" w:color="auto" w:fill="1F497D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DCBD2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color w:val="FFFFFF"/>
              </w:rPr>
              <w:t>№</w:t>
            </w:r>
          </w:p>
        </w:tc>
        <w:tc>
          <w:tcPr>
            <w:tcW w:w="1426" w:type="dxa"/>
            <w:shd w:val="clear" w:color="auto" w:fill="1F497D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703E6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color w:val="FFFFFF"/>
              </w:rPr>
              <w:t>Индекс</w:t>
            </w:r>
          </w:p>
        </w:tc>
        <w:tc>
          <w:tcPr>
            <w:tcW w:w="4487" w:type="dxa"/>
            <w:shd w:val="clear" w:color="auto" w:fill="1F497D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730D4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color w:val="FFFFFF"/>
              </w:rPr>
              <w:t>Газет журналдар</w:t>
            </w:r>
          </w:p>
        </w:tc>
        <w:tc>
          <w:tcPr>
            <w:tcW w:w="1665" w:type="dxa"/>
            <w:shd w:val="clear" w:color="auto" w:fill="1F497D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8ACAD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color w:val="FFFFFF"/>
              </w:rPr>
              <w:t>Айы</w:t>
            </w:r>
          </w:p>
        </w:tc>
        <w:tc>
          <w:tcPr>
            <w:tcW w:w="1485" w:type="dxa"/>
            <w:shd w:val="clear" w:color="auto" w:fill="1F497D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98652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color w:val="FFFFFF"/>
              </w:rPr>
              <w:t>Саны</w:t>
            </w:r>
          </w:p>
        </w:tc>
      </w:tr>
      <w:tr w14:paraId="0A595A3B">
        <w:tblPrEx>
          <w:tblBorders>
            <w:top w:val="single" w:color="CCCCCC" w:sz="4" w:space="0"/>
            <w:left w:val="single" w:color="CCCCCC" w:sz="4" w:space="0"/>
            <w:bottom w:val="single" w:color="888888" w:sz="6" w:space="0"/>
            <w:right w:val="single" w:color="CCCCCC" w:sz="4" w:space="0"/>
            <w:insideH w:val="single" w:color="E0E0E0" w:sz="4" w:space="0"/>
            <w:insideV w:val="single" w:color="E0E0E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0" w:type="dxa"/>
          <w:jc w:val="center"/>
        </w:trPr>
        <w:tc>
          <w:tcPr>
            <w:tcW w:w="713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0793B0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26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25E3D1A6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</w:rPr>
              <w:t>15503</w:t>
            </w:r>
          </w:p>
        </w:tc>
        <w:tc>
          <w:tcPr>
            <w:tcW w:w="4487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6EB642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Алматы Ақшам</w:t>
            </w:r>
          </w:p>
        </w:tc>
        <w:tc>
          <w:tcPr>
            <w:tcW w:w="1665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6EB07C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485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06FB35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14:paraId="1D5C4E45">
        <w:tblPrEx>
          <w:tblBorders>
            <w:top w:val="single" w:color="CCCCCC" w:sz="4" w:space="0"/>
            <w:left w:val="single" w:color="CCCCCC" w:sz="4" w:space="0"/>
            <w:bottom w:val="single" w:color="888888" w:sz="6" w:space="0"/>
            <w:right w:val="single" w:color="CCCCCC" w:sz="4" w:space="0"/>
            <w:insideH w:val="single" w:color="E0E0E0" w:sz="4" w:space="0"/>
            <w:insideV w:val="single" w:color="E0E0E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0" w:type="dxa"/>
          <w:jc w:val="center"/>
        </w:trPr>
        <w:tc>
          <w:tcPr>
            <w:tcW w:w="713" w:type="dxa"/>
            <w:shd w:val="clear" w:color="auto" w:fill="F2F5F8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16DE68C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26" w:type="dxa"/>
            <w:shd w:val="clear" w:color="auto" w:fill="F2F5F8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48EDD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15392</w:t>
            </w:r>
          </w:p>
        </w:tc>
        <w:tc>
          <w:tcPr>
            <w:tcW w:w="4487" w:type="dxa"/>
            <w:shd w:val="clear" w:color="auto" w:fill="F2F5F8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5218F3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Егемен Қазақстан</w:t>
            </w:r>
          </w:p>
        </w:tc>
        <w:tc>
          <w:tcPr>
            <w:tcW w:w="1665" w:type="dxa"/>
            <w:shd w:val="clear" w:color="auto" w:fill="F2F5F8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28C332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485" w:type="dxa"/>
            <w:shd w:val="clear" w:color="auto" w:fill="F2F5F8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7D1462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14:paraId="46C73069">
        <w:tblPrEx>
          <w:tblBorders>
            <w:top w:val="single" w:color="CCCCCC" w:sz="4" w:space="0"/>
            <w:left w:val="single" w:color="CCCCCC" w:sz="4" w:space="0"/>
            <w:bottom w:val="single" w:color="888888" w:sz="6" w:space="0"/>
            <w:right w:val="single" w:color="CCCCCC" w:sz="4" w:space="0"/>
            <w:insideH w:val="single" w:color="E0E0E0" w:sz="4" w:space="0"/>
            <w:insideV w:val="single" w:color="E0E0E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0" w:type="dxa"/>
          <w:jc w:val="center"/>
        </w:trPr>
        <w:tc>
          <w:tcPr>
            <w:tcW w:w="713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35835A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26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058E41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64603</w:t>
            </w:r>
          </w:p>
        </w:tc>
        <w:tc>
          <w:tcPr>
            <w:tcW w:w="4487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22F9DD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Білімді ел</w:t>
            </w:r>
          </w:p>
        </w:tc>
        <w:tc>
          <w:tcPr>
            <w:tcW w:w="1665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43C903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485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2F2E9E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14:paraId="729FBBFE">
        <w:tblPrEx>
          <w:tblBorders>
            <w:top w:val="single" w:color="CCCCCC" w:sz="4" w:space="0"/>
            <w:left w:val="single" w:color="CCCCCC" w:sz="4" w:space="0"/>
            <w:bottom w:val="single" w:color="888888" w:sz="6" w:space="0"/>
            <w:right w:val="single" w:color="CCCCCC" w:sz="4" w:space="0"/>
            <w:insideH w:val="single" w:color="E0E0E0" w:sz="4" w:space="0"/>
            <w:insideV w:val="single" w:color="E0E0E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0" w:type="dxa"/>
          <w:jc w:val="center"/>
        </w:trPr>
        <w:tc>
          <w:tcPr>
            <w:tcW w:w="713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08BF758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26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0989B7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65355</w:t>
            </w:r>
          </w:p>
        </w:tc>
        <w:tc>
          <w:tcPr>
            <w:tcW w:w="4487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01D0F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Ұлан</w:t>
            </w:r>
          </w:p>
        </w:tc>
        <w:tc>
          <w:tcPr>
            <w:tcW w:w="1665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1FE98C51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1485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2E38B6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14:paraId="184FBB16">
        <w:tblPrEx>
          <w:tblBorders>
            <w:top w:val="single" w:color="CCCCCC" w:sz="4" w:space="0"/>
            <w:left w:val="single" w:color="CCCCCC" w:sz="4" w:space="0"/>
            <w:bottom w:val="single" w:color="888888" w:sz="6" w:space="0"/>
            <w:right w:val="single" w:color="CCCCCC" w:sz="4" w:space="0"/>
            <w:insideH w:val="single" w:color="E0E0E0" w:sz="4" w:space="0"/>
            <w:insideV w:val="single" w:color="E0E0E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0" w:type="dxa"/>
          <w:jc w:val="center"/>
        </w:trPr>
        <w:tc>
          <w:tcPr>
            <w:tcW w:w="713" w:type="dxa"/>
            <w:shd w:val="clear" w:color="auto" w:fill="F2F5F8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415EFA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26" w:type="dxa"/>
            <w:shd w:val="clear" w:color="auto" w:fill="F2F5F8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4CFE9D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65365</w:t>
            </w:r>
          </w:p>
        </w:tc>
        <w:tc>
          <w:tcPr>
            <w:tcW w:w="4487" w:type="dxa"/>
            <w:shd w:val="clear" w:color="auto" w:fill="F2F5F8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226A3A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Жас Алаш</w:t>
            </w:r>
          </w:p>
        </w:tc>
        <w:tc>
          <w:tcPr>
            <w:tcW w:w="1665" w:type="dxa"/>
            <w:shd w:val="clear" w:color="auto" w:fill="F2F5F8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1EF6E8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485" w:type="dxa"/>
            <w:shd w:val="clear" w:color="auto" w:fill="F2F5F8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27DFDE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14:paraId="617417F7">
        <w:tblPrEx>
          <w:tblBorders>
            <w:top w:val="single" w:color="CCCCCC" w:sz="4" w:space="0"/>
            <w:left w:val="single" w:color="CCCCCC" w:sz="4" w:space="0"/>
            <w:bottom w:val="single" w:color="888888" w:sz="6" w:space="0"/>
            <w:right w:val="single" w:color="CCCCCC" w:sz="4" w:space="0"/>
            <w:insideH w:val="single" w:color="E0E0E0" w:sz="4" w:space="0"/>
            <w:insideV w:val="single" w:color="E0E0E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0" w:type="dxa"/>
          <w:jc w:val="center"/>
        </w:trPr>
        <w:tc>
          <w:tcPr>
            <w:tcW w:w="713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289CC2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26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1C2240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65353</w:t>
            </w:r>
          </w:p>
        </w:tc>
        <w:tc>
          <w:tcPr>
            <w:tcW w:w="4487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79E17A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Қазақ әдебиеті</w:t>
            </w:r>
          </w:p>
        </w:tc>
        <w:tc>
          <w:tcPr>
            <w:tcW w:w="1665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0CDEBA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485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27867C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14:paraId="532D83F1">
        <w:tblPrEx>
          <w:tblBorders>
            <w:top w:val="single" w:color="CCCCCC" w:sz="4" w:space="0"/>
            <w:left w:val="single" w:color="CCCCCC" w:sz="4" w:space="0"/>
            <w:bottom w:val="single" w:color="888888" w:sz="6" w:space="0"/>
            <w:right w:val="single" w:color="CCCCCC" w:sz="4" w:space="0"/>
            <w:insideH w:val="single" w:color="E0E0E0" w:sz="4" w:space="0"/>
            <w:insideV w:val="single" w:color="E0E0E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0" w:type="dxa"/>
          <w:jc w:val="center"/>
        </w:trPr>
        <w:tc>
          <w:tcPr>
            <w:tcW w:w="713" w:type="dxa"/>
            <w:shd w:val="clear" w:color="auto" w:fill="F2F5F8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5B1BA6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26" w:type="dxa"/>
            <w:shd w:val="clear" w:color="auto" w:fill="F2F5F8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3DB444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65367</w:t>
            </w:r>
          </w:p>
        </w:tc>
        <w:tc>
          <w:tcPr>
            <w:tcW w:w="4487" w:type="dxa"/>
            <w:shd w:val="clear" w:color="auto" w:fill="F2F5F8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5B903B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 тілі</w:t>
            </w:r>
          </w:p>
        </w:tc>
        <w:tc>
          <w:tcPr>
            <w:tcW w:w="1665" w:type="dxa"/>
            <w:shd w:val="clear" w:color="auto" w:fill="F2F5F8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21D22D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485" w:type="dxa"/>
            <w:shd w:val="clear" w:color="auto" w:fill="F2F5F8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299664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14:paraId="48D375E9">
        <w:tblPrEx>
          <w:tblBorders>
            <w:top w:val="single" w:color="CCCCCC" w:sz="4" w:space="0"/>
            <w:left w:val="single" w:color="CCCCCC" w:sz="4" w:space="0"/>
            <w:bottom w:val="single" w:color="888888" w:sz="6" w:space="0"/>
            <w:right w:val="single" w:color="CCCCCC" w:sz="4" w:space="0"/>
            <w:insideH w:val="single" w:color="E0E0E0" w:sz="4" w:space="0"/>
            <w:insideV w:val="single" w:color="E0E0E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0" w:type="dxa"/>
          <w:jc w:val="center"/>
        </w:trPr>
        <w:tc>
          <w:tcPr>
            <w:tcW w:w="713" w:type="dxa"/>
            <w:shd w:val="clear" w:color="auto" w:fill="F2F5F8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49CFDF65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1426" w:type="dxa"/>
            <w:shd w:val="clear" w:color="auto" w:fill="F2F5F8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3EDD14F5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74722</w:t>
            </w:r>
          </w:p>
        </w:tc>
        <w:tc>
          <w:tcPr>
            <w:tcW w:w="4487" w:type="dxa"/>
            <w:shd w:val="clear" w:color="auto" w:fill="F2F5F8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009E82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Балалар әлемі</w:t>
            </w:r>
          </w:p>
        </w:tc>
        <w:tc>
          <w:tcPr>
            <w:tcW w:w="1665" w:type="dxa"/>
            <w:shd w:val="clear" w:color="auto" w:fill="F2F5F8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0C53A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485" w:type="dxa"/>
            <w:shd w:val="clear" w:color="auto" w:fill="F2F5F8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65E6B8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14:paraId="02A70D2D">
        <w:tblPrEx>
          <w:tblBorders>
            <w:top w:val="single" w:color="CCCCCC" w:sz="4" w:space="0"/>
            <w:left w:val="single" w:color="CCCCCC" w:sz="4" w:space="0"/>
            <w:bottom w:val="single" w:color="888888" w:sz="6" w:space="0"/>
            <w:right w:val="single" w:color="CCCCCC" w:sz="4" w:space="0"/>
            <w:insideH w:val="single" w:color="E0E0E0" w:sz="4" w:space="0"/>
            <w:insideV w:val="single" w:color="E0E0E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0" w:type="dxa"/>
          <w:trHeight w:val="932" w:hRule="atLeast"/>
          <w:jc w:val="center"/>
        </w:trPr>
        <w:tc>
          <w:tcPr>
            <w:tcW w:w="713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6E19609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  <w:lang w:val="kk-KZ"/>
              </w:rPr>
              <w:t>0</w:t>
            </w:r>
          </w:p>
        </w:tc>
        <w:tc>
          <w:tcPr>
            <w:tcW w:w="1426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374DC9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64607</w:t>
            </w:r>
          </w:p>
        </w:tc>
        <w:tc>
          <w:tcPr>
            <w:tcW w:w="4487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61061EEE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Дала мен қала </w:t>
            </w:r>
          </w:p>
        </w:tc>
        <w:tc>
          <w:tcPr>
            <w:tcW w:w="1665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4B6D5191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</w:t>
            </w:r>
          </w:p>
        </w:tc>
        <w:tc>
          <w:tcPr>
            <w:tcW w:w="1485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6E5BE67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</w:tr>
      <w:tr w14:paraId="7D9D858B">
        <w:tblPrEx>
          <w:tblBorders>
            <w:top w:val="single" w:color="CCCCCC" w:sz="4" w:space="0"/>
            <w:left w:val="single" w:color="CCCCCC" w:sz="4" w:space="0"/>
            <w:bottom w:val="single" w:color="888888" w:sz="6" w:space="0"/>
            <w:right w:val="single" w:color="CCCCCC" w:sz="4" w:space="0"/>
            <w:insideH w:val="single" w:color="E0E0E0" w:sz="4" w:space="0"/>
            <w:insideV w:val="single" w:color="E0E0E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60" w:type="dxa"/>
          <w:jc w:val="center"/>
        </w:trPr>
        <w:tc>
          <w:tcPr>
            <w:tcW w:w="713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20696F62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</w:t>
            </w:r>
          </w:p>
        </w:tc>
        <w:tc>
          <w:tcPr>
            <w:tcW w:w="1426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08D0AA2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75546</w:t>
            </w:r>
          </w:p>
        </w:tc>
        <w:tc>
          <w:tcPr>
            <w:tcW w:w="4487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626BF0A2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Мектептегі сыныптан тыс жұмыстар</w:t>
            </w:r>
          </w:p>
        </w:tc>
        <w:tc>
          <w:tcPr>
            <w:tcW w:w="1665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4FE3B715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</w:t>
            </w:r>
          </w:p>
        </w:tc>
        <w:tc>
          <w:tcPr>
            <w:tcW w:w="1485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1E5DA290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</w:tr>
      <w:tr w14:paraId="53874078">
        <w:tblPrEx>
          <w:tblBorders>
            <w:top w:val="single" w:color="CCCCCC" w:sz="4" w:space="0"/>
            <w:left w:val="single" w:color="CCCCCC" w:sz="4" w:space="0"/>
            <w:bottom w:val="single" w:color="888888" w:sz="6" w:space="0"/>
            <w:right w:val="single" w:color="CCCCCC" w:sz="4" w:space="0"/>
            <w:insideH w:val="single" w:color="E0E0E0" w:sz="4" w:space="0"/>
            <w:insideV w:val="single" w:color="E0E0E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3" w:type="dxa"/>
            <w:shd w:val="clear" w:color="auto" w:fill="F2F5F8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332C5F41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426" w:type="dxa"/>
            <w:shd w:val="clear" w:color="auto" w:fill="F2F5F8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23572C17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487" w:type="dxa"/>
            <w:shd w:val="clear" w:color="auto" w:fill="F2F5F8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7AD6BC7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итого</w:t>
            </w:r>
          </w:p>
        </w:tc>
        <w:tc>
          <w:tcPr>
            <w:tcW w:w="1665" w:type="dxa"/>
            <w:shd w:val="clear" w:color="auto" w:fill="F2F5F8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79BB1E21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485" w:type="dxa"/>
            <w:shd w:val="clear" w:color="auto" w:fill="F2F5F8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24BDDD11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60" w:type="dxa"/>
            <w:shd w:val="clear" w:color="auto" w:fill="F2F5F8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44BAAB5C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</w:tr>
      <w:tr w14:paraId="1FE8EE08">
        <w:tblPrEx>
          <w:tblBorders>
            <w:top w:val="single" w:color="CCCCCC" w:sz="4" w:space="0"/>
            <w:left w:val="single" w:color="CCCCCC" w:sz="4" w:space="0"/>
            <w:bottom w:val="single" w:color="888888" w:sz="6" w:space="0"/>
            <w:right w:val="single" w:color="CCCCCC" w:sz="4" w:space="0"/>
            <w:insideH w:val="single" w:color="E0E0E0" w:sz="4" w:space="0"/>
            <w:insideV w:val="single" w:color="E0E0E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  <w:jc w:val="center"/>
        </w:trPr>
        <w:tc>
          <w:tcPr>
            <w:tcW w:w="713" w:type="dxa"/>
            <w:shd w:val="clear" w:color="auto" w:fill="F2F5F8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4C41B7E0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426" w:type="dxa"/>
            <w:shd w:val="clear" w:color="auto" w:fill="F2F5F8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0E32486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87" w:type="dxa"/>
            <w:shd w:val="clear" w:color="auto" w:fill="F2F5F8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032AFC8D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665" w:type="dxa"/>
            <w:shd w:val="clear" w:color="auto" w:fill="F2F5F8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2E3A754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5" w:type="dxa"/>
            <w:shd w:val="clear" w:color="auto" w:fill="F2F5F8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678436D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" w:type="dxa"/>
            <w:shd w:val="clear" w:color="auto" w:fill="F2F5F8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6A49B8B3">
            <w:pPr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</w:tr>
    </w:tbl>
    <w:p w14:paraId="695D8E3E">
      <w:pPr>
        <w:spacing w:before="480"/>
        <w:rPr>
          <w:rFonts w:ascii="Times New Roman" w:hAnsi="Times New Roman" w:cs="Times New Roman"/>
        </w:rPr>
      </w:pPr>
    </w:p>
    <w:sectPr>
      <w:pgSz w:w="12240" w:h="15840"/>
      <w:pgMar w:top="1152" w:right="1152" w:bottom="1152" w:left="1152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18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28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24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7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22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65133"/>
    <w:rsid w:val="00125F02"/>
    <w:rsid w:val="0015074B"/>
    <w:rsid w:val="002013EE"/>
    <w:rsid w:val="0022559B"/>
    <w:rsid w:val="0029639D"/>
    <w:rsid w:val="00326F90"/>
    <w:rsid w:val="00380960"/>
    <w:rsid w:val="00445B20"/>
    <w:rsid w:val="004C73A3"/>
    <w:rsid w:val="006C6027"/>
    <w:rsid w:val="006D2691"/>
    <w:rsid w:val="00AA1D8D"/>
    <w:rsid w:val="00B47730"/>
    <w:rsid w:val="00B6620F"/>
    <w:rsid w:val="00CB0664"/>
    <w:rsid w:val="00D05928"/>
    <w:rsid w:val="00DA6A61"/>
    <w:rsid w:val="00E17F41"/>
    <w:rsid w:val="00FC693F"/>
    <w:rsid w:val="023A5D4F"/>
    <w:rsid w:val="371B2276"/>
    <w:rsid w:val="6D663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unhideWhenUsed="0" w:uiPriority="73" w:semiHidden="0" w:name="Colorful Grid"/>
    <w:lsdException w:qFormat="1" w:unhideWhenUsed="0" w:uiPriority="60" w:semiHidden="0" w:name="Light Shading Accent 1"/>
    <w:lsdException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unhideWhenUsed="0" w:uiPriority="64" w:semiHidden="0" w:name="Medium Shading 2 Accent 3"/>
    <w:lsdException w:qFormat="1"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unhideWhenUsed="0" w:uiPriority="70" w:semiHidden="0" w:name="Dark List Accent 3"/>
    <w:lsdException w:qFormat="1"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unhideWhenUsed="0" w:uiPriority="71" w:semiHidden="0" w:name="Colorful Shading Accent 5"/>
    <w:lsdException w:qFormat="1" w:unhideWhenUsed="0" w:uiPriority="72" w:semiHidden="0" w:name="Colorful List Accent 5"/>
    <w:lsdException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Arial" w:hAnsi="Arial" w:eastAsiaTheme="minorEastAsia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40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3">
    <w:name w:val="heading 2"/>
    <w:basedOn w:val="1"/>
    <w:next w:val="1"/>
    <w:link w:val="41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4">
    <w:name w:val="heading 3"/>
    <w:basedOn w:val="1"/>
    <w:next w:val="1"/>
    <w:link w:val="42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52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53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7">
    <w:name w:val="heading 6"/>
    <w:basedOn w:val="1"/>
    <w:next w:val="1"/>
    <w:link w:val="54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8">
    <w:name w:val="heading 7"/>
    <w:basedOn w:val="1"/>
    <w:next w:val="1"/>
    <w:link w:val="55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9">
    <w:name w:val="heading 8"/>
    <w:basedOn w:val="1"/>
    <w:next w:val="1"/>
    <w:link w:val="56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0">
    <w:name w:val="heading 9"/>
    <w:basedOn w:val="1"/>
    <w:next w:val="1"/>
    <w:link w:val="57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Emphasis"/>
    <w:basedOn w:val="11"/>
    <w:qFormat/>
    <w:uiPriority w:val="20"/>
    <w:rPr>
      <w:i/>
      <w:iCs/>
    </w:rPr>
  </w:style>
  <w:style w:type="character" w:styleId="14">
    <w:name w:val="Strong"/>
    <w:basedOn w:val="11"/>
    <w:qFormat/>
    <w:uiPriority w:val="22"/>
    <w:rPr>
      <w:b/>
      <w:bCs/>
    </w:rPr>
  </w:style>
  <w:style w:type="paragraph" w:styleId="15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16">
    <w:name w:val="Body Text 2"/>
    <w:basedOn w:val="1"/>
    <w:link w:val="47"/>
    <w:unhideWhenUsed/>
    <w:qFormat/>
    <w:uiPriority w:val="99"/>
    <w:pPr>
      <w:spacing w:after="120" w:line="480" w:lineRule="auto"/>
    </w:pPr>
  </w:style>
  <w:style w:type="paragraph" w:styleId="17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8">
    <w:name w:val="List Number 3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19">
    <w:name w:val="header"/>
    <w:basedOn w:val="1"/>
    <w:link w:val="37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0">
    <w:name w:val="Body Text"/>
    <w:basedOn w:val="1"/>
    <w:link w:val="46"/>
    <w:unhideWhenUsed/>
    <w:qFormat/>
    <w:uiPriority w:val="99"/>
    <w:pPr>
      <w:spacing w:after="120"/>
    </w:pPr>
  </w:style>
  <w:style w:type="paragraph" w:styleId="21">
    <w:name w:val="macro"/>
    <w:link w:val="49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22">
    <w:name w:val="List Bullet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24">
    <w:name w:val="List Bullet 3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25">
    <w:name w:val="Title"/>
    <w:basedOn w:val="1"/>
    <w:next w:val="1"/>
    <w:link w:val="43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paragraph" w:styleId="26">
    <w:name w:val="footer"/>
    <w:basedOn w:val="1"/>
    <w:link w:val="38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7">
    <w:name w:val="List Number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28">
    <w:name w:val="List Number 2"/>
    <w:basedOn w:val="1"/>
    <w:unhideWhenUsed/>
    <w:uiPriority w:val="99"/>
    <w:pPr>
      <w:numPr>
        <w:ilvl w:val="0"/>
        <w:numId w:val="6"/>
      </w:numPr>
      <w:contextualSpacing/>
    </w:pPr>
  </w:style>
  <w:style w:type="paragraph" w:styleId="29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30">
    <w:name w:val="Body Text 3"/>
    <w:basedOn w:val="1"/>
    <w:link w:val="48"/>
    <w:unhideWhenUsed/>
    <w:qFormat/>
    <w:uiPriority w:val="99"/>
    <w:pPr>
      <w:spacing w:after="120"/>
    </w:pPr>
    <w:rPr>
      <w:sz w:val="16"/>
      <w:szCs w:val="16"/>
    </w:rPr>
  </w:style>
  <w:style w:type="paragraph" w:styleId="31">
    <w:name w:val="Subtitle"/>
    <w:basedOn w:val="1"/>
    <w:next w:val="1"/>
    <w:link w:val="44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32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3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4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35">
    <w:name w:val="List 3"/>
    <w:basedOn w:val="1"/>
    <w:unhideWhenUsed/>
    <w:qFormat/>
    <w:uiPriority w:val="99"/>
    <w:pPr>
      <w:ind w:left="1080" w:hanging="360"/>
      <w:contextualSpacing/>
    </w:pPr>
  </w:style>
  <w:style w:type="table" w:styleId="36">
    <w:name w:val="Table Grid"/>
    <w:basedOn w:val="1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7">
    <w:name w:val="Верхний колонтитул Знак"/>
    <w:basedOn w:val="11"/>
    <w:link w:val="19"/>
    <w:uiPriority w:val="99"/>
  </w:style>
  <w:style w:type="character" w:customStyle="1" w:styleId="38">
    <w:name w:val="Нижний колонтитул Знак"/>
    <w:basedOn w:val="11"/>
    <w:link w:val="26"/>
    <w:qFormat/>
    <w:uiPriority w:val="99"/>
  </w:style>
  <w:style w:type="paragraph" w:styleId="39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40">
    <w:name w:val="Заголовок 1 Знак"/>
    <w:basedOn w:val="11"/>
    <w:link w:val="2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41">
    <w:name w:val="Заголовок 2 Знак"/>
    <w:basedOn w:val="11"/>
    <w:link w:val="3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42">
    <w:name w:val="Заголовок 3 Знак"/>
    <w:basedOn w:val="11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43">
    <w:name w:val="Название Знак"/>
    <w:basedOn w:val="11"/>
    <w:link w:val="25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44">
    <w:name w:val="Подзаголовок Знак"/>
    <w:basedOn w:val="11"/>
    <w:link w:val="31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45">
    <w:name w:val="List Paragraph"/>
    <w:basedOn w:val="1"/>
    <w:qFormat/>
    <w:uiPriority w:val="34"/>
    <w:pPr>
      <w:ind w:left="720"/>
      <w:contextualSpacing/>
    </w:pPr>
  </w:style>
  <w:style w:type="character" w:customStyle="1" w:styleId="46">
    <w:name w:val="Основной текст Знак"/>
    <w:basedOn w:val="11"/>
    <w:link w:val="20"/>
    <w:qFormat/>
    <w:uiPriority w:val="99"/>
  </w:style>
  <w:style w:type="character" w:customStyle="1" w:styleId="47">
    <w:name w:val="Основной текст 2 Знак"/>
    <w:basedOn w:val="11"/>
    <w:link w:val="16"/>
    <w:qFormat/>
    <w:uiPriority w:val="99"/>
  </w:style>
  <w:style w:type="character" w:customStyle="1" w:styleId="48">
    <w:name w:val="Основной текст 3 Знак"/>
    <w:basedOn w:val="11"/>
    <w:link w:val="30"/>
    <w:qFormat/>
    <w:uiPriority w:val="99"/>
    <w:rPr>
      <w:sz w:val="16"/>
      <w:szCs w:val="16"/>
    </w:rPr>
  </w:style>
  <w:style w:type="character" w:customStyle="1" w:styleId="49">
    <w:name w:val="Текст макроса Знак"/>
    <w:basedOn w:val="11"/>
    <w:link w:val="21"/>
    <w:qFormat/>
    <w:uiPriority w:val="99"/>
    <w:rPr>
      <w:rFonts w:ascii="Courier" w:hAnsi="Courier"/>
      <w:sz w:val="20"/>
      <w:szCs w:val="20"/>
    </w:rPr>
  </w:style>
  <w:style w:type="paragraph" w:styleId="50">
    <w:name w:val="Quote"/>
    <w:basedOn w:val="1"/>
    <w:next w:val="1"/>
    <w:link w:val="51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51">
    <w:name w:val="Цитата 2 Знак"/>
    <w:basedOn w:val="11"/>
    <w:link w:val="50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52">
    <w:name w:val="Заголовок 4 Знак"/>
    <w:basedOn w:val="11"/>
    <w:link w:val="5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53">
    <w:name w:val="Заголовок 5 Знак"/>
    <w:basedOn w:val="11"/>
    <w:link w:val="6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54">
    <w:name w:val="Заголовок 6 Знак"/>
    <w:basedOn w:val="11"/>
    <w:link w:val="7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55">
    <w:name w:val="Заголовок 7 Знак"/>
    <w:basedOn w:val="11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56">
    <w:name w:val="Заголовок 8 Знак"/>
    <w:basedOn w:val="11"/>
    <w:link w:val="9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57">
    <w:name w:val="Заголовок 9 Знак"/>
    <w:basedOn w:val="11"/>
    <w:link w:val="10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58">
    <w:name w:val="Intense Quote"/>
    <w:basedOn w:val="1"/>
    <w:next w:val="1"/>
    <w:link w:val="59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59">
    <w:name w:val="Выделенная цитата Знак"/>
    <w:basedOn w:val="11"/>
    <w:link w:val="58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0">
    <w:name w:val="Subtle Emphasis"/>
    <w:basedOn w:val="11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61">
    <w:name w:val="Intense Emphasis"/>
    <w:basedOn w:val="11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2">
    <w:name w:val="Subtle Reference"/>
    <w:basedOn w:val="11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63">
    <w:name w:val="Intense Reference"/>
    <w:basedOn w:val="11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64">
    <w:name w:val="Book Title"/>
    <w:basedOn w:val="11"/>
    <w:qFormat/>
    <w:uiPriority w:val="33"/>
    <w:rPr>
      <w:b/>
      <w:bCs/>
      <w:smallCaps/>
      <w:spacing w:val="5"/>
    </w:rPr>
  </w:style>
  <w:style w:type="paragraph" w:customStyle="1" w:styleId="65">
    <w:name w:val="TOC Heading"/>
    <w:basedOn w:val="2"/>
    <w:next w:val="1"/>
    <w:semiHidden/>
    <w:unhideWhenUsed/>
    <w:qFormat/>
    <w:uiPriority w:val="39"/>
    <w:pPr>
      <w:outlineLvl w:val="9"/>
    </w:pPr>
  </w:style>
  <w:style w:type="table" w:styleId="66">
    <w:name w:val="Light Shading"/>
    <w:basedOn w:val="1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67">
    <w:name w:val="Light Shading Accent 1"/>
    <w:basedOn w:val="1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68">
    <w:name w:val="Light Shading Accent 2"/>
    <w:basedOn w:val="1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69">
    <w:name w:val="Light Shading Accent 3"/>
    <w:basedOn w:val="1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70">
    <w:name w:val="Light Shading Accent 4"/>
    <w:basedOn w:val="1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71">
    <w:name w:val="Light Shading Accent 5"/>
    <w:basedOn w:val="1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72">
    <w:name w:val="Light Shading Accent 6"/>
    <w:basedOn w:val="1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73">
    <w:name w:val="Light List"/>
    <w:basedOn w:val="1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74">
    <w:name w:val="Light List Accent 1"/>
    <w:basedOn w:val="1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75">
    <w:name w:val="Light List Accent 2"/>
    <w:basedOn w:val="1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76">
    <w:name w:val="Light List Accent 3"/>
    <w:basedOn w:val="1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77">
    <w:name w:val="Light List Accent 4"/>
    <w:basedOn w:val="1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78">
    <w:name w:val="Light List Accent 5"/>
    <w:basedOn w:val="1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79">
    <w:name w:val="Light List Accent 6"/>
    <w:basedOn w:val="1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80">
    <w:name w:val="Light Grid"/>
    <w:basedOn w:val="1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81">
    <w:name w:val="Light Grid Accent 1"/>
    <w:basedOn w:val="1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82">
    <w:name w:val="Light Grid Accent 2"/>
    <w:basedOn w:val="1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83">
    <w:name w:val="Light Grid Accent 3"/>
    <w:basedOn w:val="1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84">
    <w:name w:val="Light Grid Accent 4"/>
    <w:basedOn w:val="1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85">
    <w:name w:val="Light Grid Accent 5"/>
    <w:basedOn w:val="1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86">
    <w:name w:val="Light Grid Accent 6"/>
    <w:basedOn w:val="1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87">
    <w:name w:val="Medium Shading 1"/>
    <w:basedOn w:val="1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BFBFBF" w:themeFill="text1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88">
    <w:name w:val="Medium Shading 1 Accent 1"/>
    <w:basedOn w:val="1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3DFEE" w:themeFill="accent1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89">
    <w:name w:val="Medium Shading 1 Accent 2"/>
    <w:basedOn w:val="1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FD3D3" w:themeFill="accent2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0">
    <w:name w:val="Medium Shading 1 Accent 3"/>
    <w:basedOn w:val="1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6EED5" w:themeFill="accent3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1">
    <w:name w:val="Medium Shading 1 Accent 4"/>
    <w:basedOn w:val="1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FD8E8" w:themeFill="accent4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2">
    <w:name w:val="Medium Shading 1 Accent 5"/>
    <w:basedOn w:val="1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2EAF0" w:themeFill="accent5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3">
    <w:name w:val="Medium Shading 1 Accent 6"/>
    <w:basedOn w:val="1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DE5D1" w:themeFill="accent6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4">
    <w:name w:val="Medium Shading 2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5">
    <w:name w:val="Medium Shading 2 Accent 1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6">
    <w:name w:val="Medium Shading 2 Accent 2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7">
    <w:name w:val="Medium Shading 2 Accent 3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8">
    <w:name w:val="Medium Shading 2 Accent 4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9">
    <w:name w:val="Medium Shading 2 Accent 5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00">
    <w:name w:val="Medium Shading 2 Accent 6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01">
    <w:name w:val="Medium List 1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cPr>
        <w:shd w:val="clear" w:color="auto" w:fill="BFBFBF" w:themeFill="text1" w:themeFillTint="3F"/>
      </w:tcPr>
    </w:tblStylePr>
    <w:tblStylePr w:type="band1Horz">
      <w:tcPr>
        <w:shd w:val="clear" w:color="auto" w:fill="BFBFBF" w:themeFill="text1" w:themeFillTint="3F"/>
      </w:tcPr>
    </w:tblStylePr>
  </w:style>
  <w:style w:type="table" w:styleId="102">
    <w:name w:val="Medium List 1 Accent 1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cPr>
        <w:shd w:val="clear" w:color="auto" w:fill="D3DFEE" w:themeFill="accent1" w:themeFillTint="3F"/>
      </w:tcPr>
    </w:tblStylePr>
    <w:tblStylePr w:type="band1Horz">
      <w:tcPr>
        <w:shd w:val="clear" w:color="auto" w:fill="D3DFEE" w:themeFill="accent1" w:themeFillTint="3F"/>
      </w:tcPr>
    </w:tblStylePr>
  </w:style>
  <w:style w:type="table" w:styleId="103">
    <w:name w:val="Medium List 1 Accent 2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cPr>
        <w:shd w:val="clear" w:color="auto" w:fill="EFD3D3" w:themeFill="accent2" w:themeFillTint="3F"/>
      </w:tcPr>
    </w:tblStylePr>
    <w:tblStylePr w:type="band1Horz">
      <w:tcPr>
        <w:shd w:val="clear" w:color="auto" w:fill="EFD3D3" w:themeFill="accent2" w:themeFillTint="3F"/>
      </w:tcPr>
    </w:tblStylePr>
  </w:style>
  <w:style w:type="table" w:styleId="104">
    <w:name w:val="Medium List 1 Accent 3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cPr>
        <w:shd w:val="clear" w:color="auto" w:fill="E6EED5" w:themeFill="accent3" w:themeFillTint="3F"/>
      </w:tcPr>
    </w:tblStylePr>
    <w:tblStylePr w:type="band1Horz">
      <w:tcPr>
        <w:shd w:val="clear" w:color="auto" w:fill="E6EED5" w:themeFill="accent3" w:themeFillTint="3F"/>
      </w:tcPr>
    </w:tblStylePr>
  </w:style>
  <w:style w:type="table" w:styleId="105">
    <w:name w:val="Medium List 1 Accent 4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cPr>
        <w:shd w:val="clear" w:color="auto" w:fill="DFD8E8" w:themeFill="accent4" w:themeFillTint="3F"/>
      </w:tcPr>
    </w:tblStylePr>
    <w:tblStylePr w:type="band1Horz">
      <w:tcPr>
        <w:shd w:val="clear" w:color="auto" w:fill="DFD8E8" w:themeFill="accent4" w:themeFillTint="3F"/>
      </w:tcPr>
    </w:tblStylePr>
  </w:style>
  <w:style w:type="table" w:styleId="106">
    <w:name w:val="Medium List 1 Accent 5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cPr>
        <w:shd w:val="clear" w:color="auto" w:fill="D2EAF0" w:themeFill="accent5" w:themeFillTint="3F"/>
      </w:tcPr>
    </w:tblStylePr>
    <w:tblStylePr w:type="band1Horz">
      <w:tcPr>
        <w:shd w:val="clear" w:color="auto" w:fill="D2EAF0" w:themeFill="accent5" w:themeFillTint="3F"/>
      </w:tcPr>
    </w:tblStylePr>
  </w:style>
  <w:style w:type="table" w:styleId="107">
    <w:name w:val="Medium List 1 Accent 6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cPr>
        <w:shd w:val="clear" w:color="auto" w:fill="FDE5D1" w:themeFill="accent6" w:themeFillTint="3F"/>
      </w:tcPr>
    </w:tblStylePr>
    <w:tblStylePr w:type="band1Horz">
      <w:tcPr>
        <w:shd w:val="clear" w:color="auto" w:fill="FDE5D1" w:themeFill="accent6" w:themeFillTint="3F"/>
      </w:tcPr>
    </w:tblStylePr>
  </w:style>
  <w:style w:type="table" w:styleId="108">
    <w:name w:val="Medium List 2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09">
    <w:name w:val="Medium List 2 Accent 1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0">
    <w:name w:val="Medium List 2 Accent 2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1">
    <w:name w:val="Medium List 2 Accent 3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2">
    <w:name w:val="Medium List 2 Accent 4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3">
    <w:name w:val="Medium List 2 Accent 5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4">
    <w:name w:val="Medium List 2 Accent 6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5">
    <w:name w:val="Medium Grid 1"/>
    <w:basedOn w:val="1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shd w:val="clear" w:color="auto" w:fill="7F7F7F" w:themeFill="text1" w:themeFillTint="7F"/>
      </w:tcPr>
    </w:tblStylePr>
  </w:style>
  <w:style w:type="table" w:styleId="116">
    <w:name w:val="Medium Grid 1 Accent 1"/>
    <w:basedOn w:val="12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shd w:val="clear" w:color="auto" w:fill="A7C0DE" w:themeFill="accent1" w:themeFillTint="7F"/>
      </w:tcPr>
    </w:tblStylePr>
  </w:style>
  <w:style w:type="table" w:styleId="117">
    <w:name w:val="Medium Grid 1 Accent 2"/>
    <w:basedOn w:val="12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shd w:val="clear" w:color="auto" w:fill="DFA7A6" w:themeFill="accent2" w:themeFillTint="7F"/>
      </w:tcPr>
    </w:tblStylePr>
  </w:style>
  <w:style w:type="table" w:styleId="118">
    <w:name w:val="Medium Grid 1 Accent 3"/>
    <w:basedOn w:val="1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19">
    <w:name w:val="Medium Grid 1 Accent 4"/>
    <w:basedOn w:val="1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shd w:val="clear" w:color="auto" w:fill="BFB1D0" w:themeFill="accent4" w:themeFillTint="7F"/>
      </w:tcPr>
    </w:tblStylePr>
  </w:style>
  <w:style w:type="table" w:styleId="120">
    <w:name w:val="Medium Grid 1 Accent 5"/>
    <w:basedOn w:val="1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shd w:val="clear" w:color="auto" w:fill="A5D5E2" w:themeFill="accent5" w:themeFillTint="7F"/>
      </w:tcPr>
    </w:tblStylePr>
  </w:style>
  <w:style w:type="table" w:styleId="121">
    <w:name w:val="Medium Grid 1 Accent 6"/>
    <w:basedOn w:val="12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shd w:val="clear" w:color="auto" w:fill="FBCAA2" w:themeFill="accent6" w:themeFillTint="7F"/>
      </w:tcPr>
    </w:tblStylePr>
  </w:style>
  <w:style w:type="table" w:styleId="122">
    <w:name w:val="Medium Grid 2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3">
    <w:name w:val="Medium Grid 2 Accent 1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4">
    <w:name w:val="Medium Grid 2 Accent 2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5">
    <w:name w:val="Medium Grid 2 Accent 3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6">
    <w:name w:val="Medium Grid 2 Accent 4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7">
    <w:name w:val="Medium Grid 2 Accent 5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8">
    <w:name w:val="Medium Grid 2 Accent 6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9">
    <w:name w:val="Medium Grid 3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130">
    <w:name w:val="Medium Grid 3 Accent 1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31">
    <w:name w:val="Medium Grid 3 Accent 2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32">
    <w:name w:val="Medium Grid 3 Accent 3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33">
    <w:name w:val="Medium Grid 3 Accent 4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34">
    <w:name w:val="Medium Grid 3 Accent 5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35">
    <w:name w:val="Medium Grid 3 Accent 6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36">
    <w:name w:val="Dark List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37">
    <w:name w:val="Dark List Accent 1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38">
    <w:name w:val="Dark List Accent 2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39">
    <w:name w:val="Dark List Accent 3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40">
    <w:name w:val="Dark List Accent 4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41">
    <w:name w:val="Dark List Accent 5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42">
    <w:name w:val="Dark List Accent 6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43">
    <w:name w:val="Colorful Shading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cPr>
        <w:shd w:val="clear" w:color="auto" w:fill="999999" w:themeFill="text1" w:themeFillTint="66"/>
      </w:tcPr>
    </w:tblStylePr>
    <w:tblStylePr w:type="band1Horz"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4">
    <w:name w:val="Colorful Shading Accent 1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cPr>
        <w:shd w:val="clear" w:color="auto" w:fill="B8CCE4" w:themeFill="accent1" w:themeFillTint="66"/>
      </w:tcPr>
    </w:tblStylePr>
    <w:tblStylePr w:type="band1Horz"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5">
    <w:name w:val="Colorful Shading Accent 2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cPr>
        <w:shd w:val="clear" w:color="auto" w:fill="E5B8B7" w:themeFill="accent2" w:themeFillTint="66"/>
      </w:tcPr>
    </w:tblStylePr>
    <w:tblStylePr w:type="band1Horz"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6">
    <w:name w:val="Colorful Shading Accent 3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cPr>
        <w:shd w:val="clear" w:color="auto" w:fill="D6E3BC" w:themeFill="accent3" w:themeFillTint="66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47">
    <w:name w:val="Colorful Shading Accent 4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cPr>
        <w:shd w:val="clear" w:color="auto" w:fill="CCC0D9" w:themeFill="accent4" w:themeFillTint="66"/>
      </w:tcPr>
    </w:tblStylePr>
    <w:tblStylePr w:type="band1Horz"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8">
    <w:name w:val="Colorful Shading Accent 5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cPr>
        <w:shd w:val="clear" w:color="auto" w:fill="B6DDE8" w:themeFill="accent5" w:themeFillTint="66"/>
      </w:tcPr>
    </w:tblStylePr>
    <w:tblStylePr w:type="band1Horz"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9">
    <w:name w:val="Colorful Shading Accent 6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cPr>
        <w:shd w:val="clear" w:color="auto" w:fill="FBD4B4" w:themeFill="accent6" w:themeFillTint="66"/>
      </w:tcPr>
    </w:tblStylePr>
    <w:tblStylePr w:type="band1Horz"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50">
    <w:name w:val="Colorful List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shd w:val="clear" w:color="auto" w:fill="CCCCCC" w:themeFill="text1" w:themeFillTint="33"/>
      </w:tcPr>
    </w:tblStylePr>
  </w:style>
  <w:style w:type="table" w:styleId="151">
    <w:name w:val="Colorful List Accent 1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shd w:val="clear" w:color="auto" w:fill="DBE5F1" w:themeFill="accent1" w:themeFillTint="33"/>
      </w:tcPr>
    </w:tblStylePr>
  </w:style>
  <w:style w:type="table" w:styleId="152">
    <w:name w:val="Colorful List Accent 2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shd w:val="clear" w:color="auto" w:fill="F2DBDB" w:themeFill="accent2" w:themeFillTint="33"/>
      </w:tcPr>
    </w:tblStylePr>
  </w:style>
  <w:style w:type="table" w:styleId="153">
    <w:name w:val="Colorful List Accent 3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shd w:val="clear" w:color="auto" w:fill="EAF1DD" w:themeFill="accent3" w:themeFillTint="33"/>
      </w:tcPr>
    </w:tblStylePr>
  </w:style>
  <w:style w:type="table" w:styleId="154">
    <w:name w:val="Colorful List Accent 4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shd w:val="clear" w:color="auto" w:fill="E5DFEC" w:themeFill="accent4" w:themeFillTint="33"/>
      </w:tcPr>
    </w:tblStylePr>
  </w:style>
  <w:style w:type="table" w:styleId="155">
    <w:name w:val="Colorful List Accent 5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shd w:val="clear" w:color="auto" w:fill="DAEEF3" w:themeFill="accent5" w:themeFillTint="33"/>
      </w:tcPr>
    </w:tblStylePr>
  </w:style>
  <w:style w:type="table" w:styleId="156">
    <w:name w:val="Colorful List Accent 6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shd w:val="clear" w:color="auto" w:fill="FDE9D9" w:themeFill="accent6" w:themeFillTint="33"/>
      </w:tcPr>
    </w:tblStylePr>
  </w:style>
  <w:style w:type="table" w:styleId="157">
    <w:name w:val="Colorful Grid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 w:themeFillShade="BF"/>
      </w:tc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shd w:val="clear" w:color="auto" w:fill="7F7F7F" w:themeFill="text1" w:themeFillTint="7F"/>
      </w:tcPr>
    </w:tblStylePr>
  </w:style>
  <w:style w:type="table" w:styleId="158">
    <w:name w:val="Colorful Grid Accent 1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66091" w:themeFill="accent1" w:themeFillShade="BF"/>
      </w:tc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shd w:val="clear" w:color="auto" w:fill="A7C0DE" w:themeFill="accent1" w:themeFillTint="7F"/>
      </w:tcPr>
    </w:tblStylePr>
  </w:style>
  <w:style w:type="table" w:styleId="159">
    <w:name w:val="Colorful Grid Accent 2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43734" w:themeFill="accent2" w:themeFillShade="BF"/>
      </w:tc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shd w:val="clear" w:color="auto" w:fill="DFA7A6" w:themeFill="accent2" w:themeFillTint="7F"/>
      </w:tcPr>
    </w:tblStylePr>
  </w:style>
  <w:style w:type="table" w:styleId="160">
    <w:name w:val="Colorful Grid Accent 3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76923C" w:themeFill="accent3" w:themeFillShade="BF"/>
      </w:tc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61">
    <w:name w:val="Colorful Grid Accent 4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5F497A" w:themeFill="accent4" w:themeFillShade="BF"/>
      </w:tc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shd w:val="clear" w:color="auto" w:fill="BFB1D0" w:themeFill="accent4" w:themeFillTint="7F"/>
      </w:tcPr>
    </w:tblStylePr>
  </w:style>
  <w:style w:type="table" w:styleId="162">
    <w:name w:val="Colorful Grid Accent 5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1849B" w:themeFill="accent5" w:themeFillShade="BF"/>
      </w:tc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shd w:val="clear" w:color="auto" w:fill="A5D5E2" w:themeFill="accent5" w:themeFillTint="7F"/>
      </w:tcPr>
    </w:tblStylePr>
  </w:style>
  <w:style w:type="table" w:styleId="163">
    <w:name w:val="Colorful Grid Accent 6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E36C09" w:themeFill="accent6" w:themeFillShade="BF"/>
      </w:tc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shd w:val="clear" w:color="auto" w:fill="FBCAA2" w:themeFill="accent6" w:themeFillTint="7F"/>
      </w:tcPr>
    </w:tblStylePr>
  </w:style>
  <w:style w:type="paragraph" w:customStyle="1" w:styleId="164">
    <w:name w:val="styles_magazine-info-index__lk78-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/>
    </w:rPr>
  </w:style>
  <w:style w:type="paragraph" w:customStyle="1" w:styleId="165">
    <w:name w:val="styles_modal-title__3ql6p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C6F22B7-16BC-4036-A74A-E7C72850473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105</Words>
  <Characters>488</Characters>
  <Lines>4</Lines>
  <Paragraphs>1</Paragraphs>
  <TotalTime>54</TotalTime>
  <ScaleCrop>false</ScaleCrop>
  <LinksUpToDate>false</LinksUpToDate>
  <CharactersWithSpaces>532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2026-10-12T04:18:00Z</dcterms:created>
  <dc:creator>python-docx</dc:creator>
  <dc:description>generated by python-docx</dc:description>
  <cp:lastModifiedBy>User</cp:lastModifiedBy>
  <dcterms:modified xsi:type="dcterms:W3CDTF">2026-10-22T10:35:30Z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eyJoZGlkIjoiMTFmYmE3OWY1MGRiYzU3MjNmYzZjNmY3YzY2NGQ1NTUifQ==</vt:lpwstr>
  </property>
  <property fmtid="{D5CDD505-2E9C-101B-9397-08002B2CF9AE}" pid="3" name="KSOProductBuildVer">
    <vt:lpwstr>1049-12.1.0.29162</vt:lpwstr>
  </property>
  <property fmtid="{D5CDD505-2E9C-101B-9397-08002B2CF9AE}" pid="4" name="ICV">
    <vt:lpwstr>999A9F1725C145BDA53FC269E0528BCB_12</vt:lpwstr>
  </property>
</Properties>
</file>